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528B18" w14:textId="77777777" w:rsidR="00CE6AAC" w:rsidRPr="00CE6AAC" w:rsidRDefault="00CE6AAC" w:rsidP="00CE6AAC">
      <w:pPr>
        <w:spacing w:before="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AAC">
        <w:rPr>
          <w:rFonts w:ascii="Times New Roman" w:hAnsi="Times New Roman" w:cs="Times New Roman"/>
          <w:sz w:val="28"/>
          <w:szCs w:val="28"/>
        </w:rPr>
        <w:t xml:space="preserve">Додаток </w:t>
      </w:r>
    </w:p>
    <w:p w14:paraId="6EAF1452" w14:textId="77777777" w:rsidR="00CE6AAC" w:rsidRPr="00CE6AAC" w:rsidRDefault="00CE6AAC" w:rsidP="00CE6AAC">
      <w:pPr>
        <w:spacing w:before="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AAC">
        <w:rPr>
          <w:rFonts w:ascii="Times New Roman" w:hAnsi="Times New Roman" w:cs="Times New Roman"/>
          <w:sz w:val="28"/>
          <w:szCs w:val="28"/>
        </w:rPr>
        <w:t xml:space="preserve">до рішення виконавчого комітету </w:t>
      </w:r>
    </w:p>
    <w:p w14:paraId="4DAB90B0" w14:textId="77777777" w:rsidR="00CE6AAC" w:rsidRPr="00CE6AAC" w:rsidRDefault="00CE6AAC" w:rsidP="00CE6AAC">
      <w:pPr>
        <w:spacing w:before="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AAC">
        <w:rPr>
          <w:rFonts w:ascii="Times New Roman" w:hAnsi="Times New Roman" w:cs="Times New Roman"/>
          <w:sz w:val="28"/>
          <w:szCs w:val="28"/>
        </w:rPr>
        <w:t xml:space="preserve">Дрогобицької міської ради </w:t>
      </w:r>
    </w:p>
    <w:p w14:paraId="49DA965D" w14:textId="77777777" w:rsidR="00CE6AAC" w:rsidRPr="00CE6AAC" w:rsidRDefault="00CE6AAC" w:rsidP="00CE6AAC">
      <w:pPr>
        <w:spacing w:before="0"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E6AAC">
        <w:rPr>
          <w:rFonts w:ascii="Times New Roman" w:hAnsi="Times New Roman" w:cs="Times New Roman"/>
          <w:sz w:val="28"/>
          <w:szCs w:val="28"/>
        </w:rPr>
        <w:t>від ____________ №_____</w:t>
      </w:r>
    </w:p>
    <w:p w14:paraId="5258049C" w14:textId="77777777" w:rsidR="00CE6AAC" w:rsidRDefault="00CE6AAC">
      <w:pPr>
        <w:pStyle w:val="a8"/>
        <w:jc w:val="center"/>
        <w:rPr>
          <w:rFonts w:asciiTheme="minorHAnsi" w:hAnsiTheme="minorHAnsi"/>
          <w:sz w:val="36"/>
          <w:szCs w:val="36"/>
        </w:rPr>
      </w:pPr>
    </w:p>
    <w:p w14:paraId="5C40E330" w14:textId="77777777" w:rsidR="00C9375B" w:rsidRDefault="00C9375B">
      <w:pPr>
        <w:pStyle w:val="a8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Розрахунок чисельності населення </w:t>
      </w:r>
    </w:p>
    <w:p w14:paraId="579DA86D" w14:textId="6BF62045" w:rsidR="0022374D" w:rsidRPr="00CE6AAC" w:rsidRDefault="002A6920">
      <w:pPr>
        <w:pStyle w:val="a8"/>
        <w:jc w:val="center"/>
        <w:rPr>
          <w:rFonts w:asciiTheme="minorHAnsi" w:hAnsiTheme="minorHAnsi"/>
          <w:sz w:val="32"/>
          <w:szCs w:val="32"/>
        </w:rPr>
      </w:pPr>
      <w:r w:rsidRPr="00CE6AAC">
        <w:rPr>
          <w:sz w:val="32"/>
          <w:szCs w:val="32"/>
        </w:rPr>
        <w:t>Дрогобицької міської територіальної громади</w:t>
      </w:r>
      <w:r w:rsidRPr="00CE6AAC">
        <w:rPr>
          <w:rFonts w:asciiTheme="minorHAnsi" w:hAnsiTheme="minorHAnsi"/>
          <w:sz w:val="32"/>
          <w:szCs w:val="32"/>
        </w:rPr>
        <w:t xml:space="preserve"> </w:t>
      </w:r>
    </w:p>
    <w:p w14:paraId="56534872" w14:textId="77777777" w:rsidR="0022374D" w:rsidRPr="00CE6AAC" w:rsidRDefault="002A6920">
      <w:pPr>
        <w:pStyle w:val="a8"/>
        <w:jc w:val="center"/>
        <w:rPr>
          <w:sz w:val="32"/>
          <w:szCs w:val="32"/>
        </w:rPr>
      </w:pPr>
      <w:r w:rsidRPr="00CE6AAC">
        <w:rPr>
          <w:rFonts w:asciiTheme="minorHAnsi" w:hAnsiTheme="minorHAnsi"/>
          <w:sz w:val="32"/>
          <w:szCs w:val="32"/>
        </w:rPr>
        <w:t xml:space="preserve"> станом на 1 січня 2025 року</w:t>
      </w:r>
    </w:p>
    <w:p w14:paraId="6218A8FD" w14:textId="77777777" w:rsidR="0022374D" w:rsidRDefault="002A6920">
      <w:pPr>
        <w:pStyle w:val="1"/>
      </w:pPr>
      <w:r>
        <w:t>1. Вступ</w:t>
      </w:r>
    </w:p>
    <w:p w14:paraId="6717EED0" w14:textId="77777777" w:rsidR="0022374D" w:rsidRDefault="002A6920">
      <w:pPr>
        <w:pStyle w:val="2"/>
      </w:pPr>
      <w:r>
        <w:t>1.1 Мета розрахунку</w:t>
      </w:r>
    </w:p>
    <w:p w14:paraId="1C3199E6" w14:textId="17D75716" w:rsidR="0022374D" w:rsidRDefault="002A6920">
      <w:pPr>
        <w:spacing w:before="280" w:after="2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Метою даного звіту є проведення розрахунку чисельності населення та відсотка сільського населення Дрогобицької міської територіальної громади станом на 1 січня 2025 року. Цей показник є важливим для планування та реалізації місцевої політики, розподілу ресурсів та прийняття управлінських рішень на рівні громади. </w:t>
      </w:r>
    </w:p>
    <w:p w14:paraId="35E9DB75" w14:textId="77777777" w:rsidR="0022374D" w:rsidRDefault="002A6920">
      <w:pPr>
        <w:pStyle w:val="2"/>
      </w:pPr>
      <w:r>
        <w:t>1.2 Обґрунтування необхідності проведення власних розрахунків</w:t>
      </w:r>
    </w:p>
    <w:p w14:paraId="6794D53E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Проведення власних розрахунків обумовлено наступними факторами:</w:t>
      </w:r>
    </w:p>
    <w:p w14:paraId="53C59F23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Відсутність актуальних офіційних статистичних даних</w:t>
      </w:r>
      <w:r>
        <w:rPr>
          <w:rFonts w:ascii="Times New Roman" w:eastAsia="Times New Roman" w:hAnsi="Times New Roman" w:cs="Times New Roman"/>
          <w:sz w:val="24"/>
          <w:szCs w:val="24"/>
        </w:rPr>
        <w:t>: У зв'язку з військовою агресією російської федерації проти України, отримання повного обсягу адміністративних даних для розрахунків демографічних показників органами державної статистики є неможливим.</w:t>
      </w:r>
    </w:p>
    <w:p w14:paraId="5F76E5F8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Законодавчі обмеження</w:t>
      </w:r>
      <w:r>
        <w:rPr>
          <w:rFonts w:ascii="Times New Roman" w:eastAsia="Times New Roman" w:hAnsi="Times New Roman" w:cs="Times New Roman"/>
          <w:sz w:val="24"/>
          <w:szCs w:val="24"/>
        </w:rPr>
        <w:t>: Згідно з положеннями пункту 1 Закону України "Про захист інтересів суб'єктів подання звітності та інших документів у період дії воєнного стану або стану війни" та постанови Кабінету Міністрів України від 12.03.2022 № 263, існують обмеження на функціонування інформаційно-комунікаційних систем та публічних електронних реєстрів в умовах воєнного стану.</w:t>
      </w:r>
    </w:p>
    <w:p w14:paraId="6F613647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 Потреба в актуальних даних</w:t>
      </w:r>
      <w:r>
        <w:rPr>
          <w:rFonts w:ascii="Times New Roman" w:eastAsia="Times New Roman" w:hAnsi="Times New Roman" w:cs="Times New Roman"/>
          <w:sz w:val="24"/>
          <w:szCs w:val="24"/>
        </w:rPr>
        <w:t>: Для ефективного управління громадою необхідна актуальна інформація про демографічну ситуацію, яку неможливо отримати з офіційних джерел у поточних умовах.</w:t>
      </w:r>
    </w:p>
    <w:p w14:paraId="7F6C442A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Динамічні зміни демографічної ситуації</w:t>
      </w:r>
      <w:r>
        <w:rPr>
          <w:rFonts w:ascii="Times New Roman" w:eastAsia="Times New Roman" w:hAnsi="Times New Roman" w:cs="Times New Roman"/>
          <w:sz w:val="24"/>
          <w:szCs w:val="24"/>
        </w:rPr>
        <w:t>: Враховуючи вплив внутрішньо переміщених осіб (ВПО) на демографічну структуру громади, виникла необхідність у постійному оновленні та уточненні демографічних показників.</w:t>
      </w:r>
    </w:p>
    <w:p w14:paraId="7780018E" w14:textId="77777777" w:rsidR="0022374D" w:rsidRDefault="002A6920">
      <w:pPr>
        <w:spacing w:before="280" w:after="28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Враховуючи вищезазначені фактори, виконавчим комітетом Дрогобицької міської ради спільно з комунальною установою "Інститут міста Дрогобич" було прийнято рішення провести власні розрахунки чисельності населення та визначити відсоток сільського населення громади, використовуючи доступні дані та загальноприйняті методики демографічних розрахунків.</w:t>
      </w:r>
    </w:p>
    <w:p w14:paraId="04C89FFF" w14:textId="77777777" w:rsidR="0022374D" w:rsidRDefault="002A6920">
      <w:pPr>
        <w:pStyle w:val="1"/>
      </w:pPr>
      <w:r>
        <w:t>2. Методика розрахунку</w:t>
      </w:r>
    </w:p>
    <w:p w14:paraId="1FAEB369" w14:textId="77777777" w:rsidR="0022374D" w:rsidRDefault="002A6920">
      <w:pPr>
        <w:pStyle w:val="2"/>
      </w:pPr>
      <w:r>
        <w:t>2.1 Загальний підхід</w:t>
      </w:r>
    </w:p>
    <w:p w14:paraId="0C257859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 розрахунку відсотка сільського населення Дрогобицької міської територіальної громади застосовано комплексний підхід, який враховує як постійне населення, так і внутрішньо переміщених осіб (ВПО). Важливо зазначити, що облік ВПО ведеться окремо від загального міграційного руху.</w:t>
      </w:r>
    </w:p>
    <w:p w14:paraId="1486A076" w14:textId="77777777" w:rsidR="0022374D" w:rsidRDefault="002A6920">
      <w:pPr>
        <w:pStyle w:val="2"/>
      </w:pPr>
      <w:r>
        <w:t>2.2 Розрахунок  чисельності постійного населення</w:t>
      </w:r>
    </w:p>
    <w:p w14:paraId="0BC69634" w14:textId="77777777" w:rsidR="0022374D" w:rsidRDefault="002A6920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Чисельність постійного населення розраховується за формулою демографічного балансу:</w:t>
      </w:r>
    </w:p>
    <w:p w14:paraId="5C7CF95E" w14:textId="77777777" w:rsidR="0022374D" w:rsidRDefault="002A69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N(t+1) = N(t) + B(t) - D(t) + I(t) - E(t)</w:t>
      </w:r>
    </w:p>
    <w:p w14:paraId="417778FE" w14:textId="77777777" w:rsidR="0022374D" w:rsidRDefault="002A69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де:</w:t>
      </w:r>
    </w:p>
    <w:p w14:paraId="1F698D0E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 - чисельність населення</w:t>
      </w:r>
    </w:p>
    <w:p w14:paraId="2F551154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- кількість живонароджених</w:t>
      </w:r>
    </w:p>
    <w:p w14:paraId="6D8682AD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 - кількість померлих</w:t>
      </w:r>
    </w:p>
    <w:p w14:paraId="5C502BC5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- кількість прибулих (без врахування ВПО)</w:t>
      </w:r>
    </w:p>
    <w:p w14:paraId="0AAC0767" w14:textId="77777777" w:rsidR="0022374D" w:rsidRDefault="002A6920">
      <w:pPr>
        <w:numPr>
          <w:ilvl w:val="0"/>
          <w:numId w:val="1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 - кількість вибулих (без врахування ВПО)</w:t>
      </w:r>
    </w:p>
    <w:p w14:paraId="04A49DF0" w14:textId="77777777" w:rsidR="0022374D" w:rsidRDefault="002A6920">
      <w:pPr>
        <w:numPr>
          <w:ilvl w:val="0"/>
          <w:numId w:val="1"/>
        </w:num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 - попередній період</w:t>
      </w:r>
    </w:p>
    <w:p w14:paraId="3A4BB769" w14:textId="77777777" w:rsidR="0022374D" w:rsidRDefault="002A6920">
      <w:pPr>
        <w:pStyle w:val="2"/>
      </w:pPr>
      <w:r>
        <w:t>2.3 Врахування внутрішньо переміщених осіб (ВПО)</w:t>
      </w:r>
    </w:p>
    <w:p w14:paraId="05C80BF8" w14:textId="77777777" w:rsidR="0022374D" w:rsidRDefault="002A6920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Після розрахунку  чисельності постійного населення, дані про ВПО додаються окремо:</w:t>
      </w:r>
    </w:p>
    <w:p w14:paraId="667FCDE2" w14:textId="77777777" w:rsidR="0022374D" w:rsidRDefault="002A6920">
      <w:p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Чисельність наявного населення = Чисельність постійного населення + Кількість ВПО</w:t>
      </w:r>
    </w:p>
    <w:p w14:paraId="500A380F" w14:textId="77777777" w:rsidR="0022374D" w:rsidRDefault="002A6920">
      <w:pPr>
        <w:pStyle w:val="2"/>
      </w:pPr>
      <w:r>
        <w:t>2.4 Розрахунок відсотка сільського населення</w:t>
      </w:r>
    </w:p>
    <w:p w14:paraId="331572F0" w14:textId="77777777" w:rsidR="0022374D" w:rsidRDefault="002A6920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Відсоток сільського населення розраховується за формулою:</w:t>
      </w:r>
    </w:p>
    <w:p w14:paraId="58E732B5" w14:textId="77777777" w:rsidR="0022374D" w:rsidRDefault="002A6920">
      <w:p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% сільського населення = (Сільське населення + ВПО у сільській місцевості) / (Чисельність наявного населення + Загальна кількість ВПО) * 100%</w:t>
      </w:r>
    </w:p>
    <w:p w14:paraId="38913B92" w14:textId="77777777" w:rsidR="0022374D" w:rsidRDefault="002A6920">
      <w:pPr>
        <w:pStyle w:val="2"/>
      </w:pPr>
      <w:r>
        <w:t>2.5 Джерела даних</w:t>
      </w:r>
    </w:p>
    <w:p w14:paraId="36A72682" w14:textId="77777777" w:rsidR="0022374D" w:rsidRDefault="002A6920">
      <w:p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розрахунків використано наступні джерела даних:</w:t>
      </w:r>
    </w:p>
    <w:p w14:paraId="457D143B" w14:textId="77777777" w:rsidR="0022374D" w:rsidRDefault="002A6920">
      <w:pPr>
        <w:numPr>
          <w:ilvl w:val="0"/>
          <w:numId w:val="2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Офіційні статистичні дані щодо чисельності міського населення станом на 01.01.2022 року.</w:t>
      </w:r>
    </w:p>
    <w:p w14:paraId="6A7DEE74" w14:textId="0729C831" w:rsidR="0022374D" w:rsidRDefault="002A6920">
      <w:pPr>
        <w:numPr>
          <w:ilvl w:val="0"/>
          <w:numId w:val="2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Дані про кількість живонароджених, померлих, прибулих та вибулих протягом 2022 -  202</w:t>
      </w:r>
      <w:r w:rsidR="00207908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років.</w:t>
      </w:r>
    </w:p>
    <w:p w14:paraId="7C31BBDE" w14:textId="77777777" w:rsidR="0022374D" w:rsidRDefault="002A6920">
      <w:pPr>
        <w:numPr>
          <w:ilvl w:val="0"/>
          <w:numId w:val="2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Дані про кількість виборців у кожному населеному пункті громади станом на 1січня 2025 року.</w:t>
      </w:r>
    </w:p>
    <w:p w14:paraId="3F71E802" w14:textId="77777777" w:rsidR="0022374D" w:rsidRDefault="002A6920">
      <w:pPr>
        <w:numPr>
          <w:ilvl w:val="0"/>
          <w:numId w:val="2"/>
        </w:num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Окремі дані про кількість та розподіл ВПО в громаді.</w:t>
      </w:r>
    </w:p>
    <w:p w14:paraId="0FDE7A1C" w14:textId="77777777" w:rsidR="0022374D" w:rsidRDefault="002A6920">
      <w:pPr>
        <w:pStyle w:val="2"/>
      </w:pPr>
      <w:r>
        <w:t>2.6 Особливості методики</w:t>
      </w:r>
    </w:p>
    <w:p w14:paraId="64FF2E6E" w14:textId="77777777" w:rsidR="0022374D" w:rsidRDefault="002A692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Розрахунки проводяться окремо для постійного населення та ВПО, що дозволяє оцінити вплив кожної групи на загальну демографічну ситуацію.</w:t>
      </w:r>
    </w:p>
    <w:p w14:paraId="2CA51CE3" w14:textId="77777777" w:rsidR="0022374D" w:rsidRDefault="002A6920">
      <w:pPr>
        <w:numPr>
          <w:ilvl w:val="0"/>
          <w:numId w:val="3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аналізі враховуються всі адміністративно-територіальні зміни, що відбулися з часу останнього перепису населення.</w:t>
      </w:r>
    </w:p>
    <w:p w14:paraId="5551EBA8" w14:textId="77777777" w:rsidR="0022374D" w:rsidRDefault="002A6920">
      <w:pPr>
        <w:numPr>
          <w:ilvl w:val="0"/>
          <w:numId w:val="3"/>
        </w:num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забезпечення точності розрахунків використовуються дані з різних джерел, які взаємно доповнюють та верифікують одне одного.</w:t>
      </w:r>
    </w:p>
    <w:p w14:paraId="42CA78E7" w14:textId="77777777" w:rsidR="0022374D" w:rsidRDefault="002A6920">
      <w:pPr>
        <w:pStyle w:val="2"/>
      </w:pPr>
      <w:r>
        <w:t>2.7 Обмеження методики</w:t>
      </w:r>
    </w:p>
    <w:p w14:paraId="6C8D0CD5" w14:textId="77777777" w:rsidR="0022374D" w:rsidRDefault="002A6920">
      <w:pPr>
        <w:numPr>
          <w:ilvl w:val="0"/>
          <w:numId w:val="4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Точність розрахунків залежить від актуальності та повноти вхідних даних, особливо щодо ВПО.</w:t>
      </w:r>
    </w:p>
    <w:p w14:paraId="7A323C30" w14:textId="77777777" w:rsidR="0022374D" w:rsidRDefault="002A6920">
      <w:pPr>
        <w:numPr>
          <w:ilvl w:val="0"/>
          <w:numId w:val="4"/>
        </w:num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Можливі короткострокові коливання чисельності ВПО можуть впливати на загальні показники.</w:t>
      </w:r>
    </w:p>
    <w:p w14:paraId="743C0488" w14:textId="77777777" w:rsidR="0022374D" w:rsidRDefault="002A6920">
      <w:pPr>
        <w:numPr>
          <w:ilvl w:val="0"/>
          <w:numId w:val="4"/>
        </w:num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Методика не враховує неофіційну міграцію та осіб, які фактично проживають на території громади, але не зареєстровані офіційно.</w:t>
      </w:r>
    </w:p>
    <w:p w14:paraId="3D86C26D" w14:textId="77777777" w:rsidR="0022374D" w:rsidRDefault="002A6920">
      <w:pPr>
        <w:pStyle w:val="2"/>
      </w:pPr>
      <w:r>
        <w:t>2.8 Періодичність та актуалізація даних</w:t>
      </w:r>
    </w:p>
    <w:p w14:paraId="75DDB486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Розрахунки проводяться на регулярній основі з урахуванням найновіших доступних даних. Останнє оновлення здійснено станом на 1 січня 2025 року.</w:t>
      </w:r>
    </w:p>
    <w:p w14:paraId="55636C38" w14:textId="77777777" w:rsidR="0022374D" w:rsidRDefault="002A6920">
      <w:pPr>
        <w:pStyle w:val="1"/>
      </w:pPr>
      <w:r>
        <w:t>3. Вхідні дані</w:t>
      </w:r>
    </w:p>
    <w:p w14:paraId="623B7DC7" w14:textId="77777777" w:rsidR="0022374D" w:rsidRDefault="002A6920">
      <w:pPr>
        <w:pStyle w:val="2"/>
      </w:pPr>
      <w:r>
        <w:t>3.1 чисельність постійного населення</w:t>
      </w:r>
    </w:p>
    <w:p w14:paraId="1F55288A" w14:textId="77777777" w:rsidR="0022374D" w:rsidRDefault="002A6920" w:rsidP="00207908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3.1. Чисельність постійного населення Дрогобицької міської територіальної громади станом на 01.01.2022</w:t>
      </w:r>
      <w:r>
        <w:rPr>
          <w:rStyle w:val="aa"/>
          <w:rFonts w:ascii="Times New Roman" w:eastAsia="Times New Roman" w:hAnsi="Times New Roman" w:cs="Times New Roman"/>
          <w:sz w:val="24"/>
          <w:szCs w:val="24"/>
        </w:rPr>
        <w:footnoteReference w:id="1"/>
      </w:r>
    </w:p>
    <w:p w14:paraId="3988D2AA" w14:textId="77777777" w:rsidR="00207908" w:rsidRDefault="00207908" w:rsidP="00207908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535" w:type="dxa"/>
        <w:tblLook w:val="04A0" w:firstRow="1" w:lastRow="0" w:firstColumn="1" w:lastColumn="0" w:noHBand="0" w:noVBand="1"/>
      </w:tblPr>
      <w:tblGrid>
        <w:gridCol w:w="8328"/>
        <w:gridCol w:w="1207"/>
      </w:tblGrid>
      <w:tr w:rsidR="0022374D" w14:paraId="449459C8" w14:textId="77777777" w:rsidTr="00512637">
        <w:trPr>
          <w:trHeight w:val="510"/>
        </w:trPr>
        <w:tc>
          <w:tcPr>
            <w:tcW w:w="8328" w:type="dxa"/>
            <w:shd w:val="clear" w:color="auto" w:fill="7F7F7F" w:themeFill="text1" w:themeFillTint="80"/>
            <w:vAlign w:val="center"/>
          </w:tcPr>
          <w:p w14:paraId="21010988" w14:textId="77777777" w:rsidR="0022374D" w:rsidRPr="00512637" w:rsidRDefault="002A6920" w:rsidP="00207908">
            <w:pPr>
              <w:spacing w:before="0" w:after="0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Дрогобицька міська ТГ, усього</w:t>
            </w:r>
          </w:p>
        </w:tc>
        <w:tc>
          <w:tcPr>
            <w:tcW w:w="1207" w:type="dxa"/>
            <w:shd w:val="clear" w:color="auto" w:fill="7F7F7F" w:themeFill="text1" w:themeFillTint="80"/>
            <w:vAlign w:val="center"/>
          </w:tcPr>
          <w:p w14:paraId="3FD76040" w14:textId="77777777" w:rsidR="0022374D" w:rsidRPr="00512637" w:rsidRDefault="002A6920" w:rsidP="00207908">
            <w:pPr>
              <w:spacing w:before="0" w:after="0"/>
              <w:jc w:val="right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120404</w:t>
            </w:r>
          </w:p>
        </w:tc>
      </w:tr>
      <w:tr w:rsidR="0022374D" w14:paraId="74F62091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452207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Міське населення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72E4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93882</w:t>
            </w:r>
          </w:p>
        </w:tc>
      </w:tr>
      <w:tr w:rsidR="0022374D" w14:paraId="1A8E9548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14C5A48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9303C86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73682</w:t>
            </w:r>
          </w:p>
        </w:tc>
      </w:tr>
      <w:tr w:rsidR="0022374D" w14:paraId="6D26136C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1B243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209CA4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20200</w:t>
            </w:r>
          </w:p>
        </w:tc>
      </w:tr>
      <w:tr w:rsidR="0022374D" w14:paraId="2B250236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C3F9E3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Сільське населення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5669C8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26522</w:t>
            </w:r>
          </w:p>
        </w:tc>
      </w:tr>
      <w:tr w:rsidR="0022374D" w14:paraId="588F1613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2A251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Биків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9C8F4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242</w:t>
            </w:r>
          </w:p>
        </w:tc>
      </w:tr>
      <w:tr w:rsidR="0022374D" w14:paraId="7518B9BB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4EC427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Бистриця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CC7B933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401</w:t>
            </w:r>
          </w:p>
        </w:tc>
      </w:tr>
      <w:tr w:rsidR="0022374D" w14:paraId="429DAD8B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A43D4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Бійничі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28F076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269</w:t>
            </w:r>
          </w:p>
        </w:tc>
      </w:tr>
      <w:tr w:rsidR="0022374D" w14:paraId="295390ED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177CB2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Болехівці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E179247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1509</w:t>
            </w:r>
          </w:p>
        </w:tc>
      </w:tr>
      <w:tr w:rsidR="0022374D" w14:paraId="62424AE8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B937E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Брониця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85EF83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850</w:t>
            </w:r>
          </w:p>
        </w:tc>
      </w:tr>
      <w:tr w:rsidR="0022374D" w14:paraId="4065FA38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44089B7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Верхні Гаї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AEFE66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979</w:t>
            </w:r>
          </w:p>
        </w:tc>
      </w:tr>
      <w:tr w:rsidR="0022374D" w14:paraId="725CC9BA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3D0E29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Воля Якубова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5103C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285</w:t>
            </w:r>
          </w:p>
        </w:tc>
      </w:tr>
      <w:tr w:rsidR="0022374D" w14:paraId="7D7F19C4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B3CF31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Глинне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92076EC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2374D" w14:paraId="7763CA90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C72D6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Дережичі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9E2E5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1069</w:t>
            </w:r>
          </w:p>
        </w:tc>
      </w:tr>
      <w:tr w:rsidR="0022374D" w14:paraId="01F12ADD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A5F0128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Добрівляни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9BC2556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1177</w:t>
            </w:r>
          </w:p>
        </w:tc>
      </w:tr>
      <w:tr w:rsidR="0022374D" w14:paraId="3561284C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0612DD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с. Долішній Лужок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E731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668</w:t>
            </w:r>
          </w:p>
        </w:tc>
      </w:tr>
      <w:tr w:rsidR="0022374D" w14:paraId="46C2800E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B53AC45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Залужани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04C9E8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739</w:t>
            </w:r>
          </w:p>
        </w:tc>
      </w:tr>
      <w:tr w:rsidR="0022374D" w14:paraId="26750450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76A76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Котоване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7BEE6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22374D" w14:paraId="2A89DE23" w14:textId="77777777" w:rsidTr="00836033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2333B50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Лішня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2776C7E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2224</w:t>
            </w:r>
          </w:p>
        </w:tc>
      </w:tr>
      <w:tr w:rsidR="0022374D" w14:paraId="055E34BB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BBFAF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Медвежа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953D5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691</w:t>
            </w:r>
          </w:p>
        </w:tc>
      </w:tr>
      <w:tr w:rsidR="0022374D" w14:paraId="357D9210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A19976B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Михайлевичі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2D2A12A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918</w:t>
            </w:r>
          </w:p>
        </w:tc>
      </w:tr>
      <w:tr w:rsidR="0022374D" w14:paraId="0D14E2B3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9466E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Монастир-Дережицький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FC2E6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230</w:t>
            </w:r>
          </w:p>
        </w:tc>
      </w:tr>
      <w:tr w:rsidR="0022374D" w14:paraId="38708BA2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49AB24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Монастир-Лішнянський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37742C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</w:t>
            </w:r>
          </w:p>
        </w:tc>
      </w:tr>
      <w:tr w:rsidR="0022374D" w14:paraId="05CB6526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9A2E9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Нагуєвичі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DBB56A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2340</w:t>
            </w:r>
          </w:p>
        </w:tc>
      </w:tr>
      <w:tr w:rsidR="0022374D" w14:paraId="402604D8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6F41AC6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Нижні Гаї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B4121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1178</w:t>
            </w:r>
          </w:p>
        </w:tc>
      </w:tr>
      <w:tr w:rsidR="0022374D" w14:paraId="5299240C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4B72D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Нове Село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3F19F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705</w:t>
            </w:r>
          </w:p>
        </w:tc>
      </w:tr>
      <w:tr w:rsidR="0022374D" w14:paraId="4D276393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808BE8B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Новошичі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282C0B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466</w:t>
            </w:r>
          </w:p>
        </w:tc>
      </w:tr>
      <w:tr w:rsidR="0022374D" w14:paraId="2F02F2DF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3E25A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Ортиничі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FA2BD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</w:t>
            </w:r>
          </w:p>
        </w:tc>
      </w:tr>
      <w:tr w:rsidR="0022374D" w14:paraId="19B646FA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F2C100F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Почаєвичі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70C804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932</w:t>
            </w:r>
          </w:p>
        </w:tc>
      </w:tr>
      <w:tr w:rsidR="0022374D" w14:paraId="7E36D60F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CDB2AD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Раневичі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C3FC2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1584</w:t>
            </w:r>
          </w:p>
        </w:tc>
      </w:tr>
      <w:tr w:rsidR="0022374D" w14:paraId="3872BF5B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BEE813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Рихтичі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D9E6A8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3050</w:t>
            </w:r>
          </w:p>
        </w:tc>
      </w:tr>
      <w:tr w:rsidR="0022374D" w14:paraId="4717D2B5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3D782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Селець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0F5AB5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</w:t>
            </w:r>
          </w:p>
        </w:tc>
      </w:tr>
      <w:tr w:rsidR="0022374D" w14:paraId="6DDC494D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7FB3474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Снятинка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B184A03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868</w:t>
            </w:r>
          </w:p>
        </w:tc>
      </w:tr>
      <w:tr w:rsidR="0022374D" w14:paraId="4D85A762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F504B0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Старе Село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19533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614</w:t>
            </w:r>
          </w:p>
        </w:tc>
      </w:tr>
      <w:tr w:rsidR="0022374D" w14:paraId="3E3721EA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B733D23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Ступниця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EFD15B9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519</w:t>
            </w:r>
          </w:p>
        </w:tc>
      </w:tr>
      <w:tr w:rsidR="0022374D" w14:paraId="05AACEC5" w14:textId="77777777" w:rsidTr="00207908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CE154" w14:textId="77777777" w:rsidR="0022374D" w:rsidRDefault="002A6920" w:rsidP="0020790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Унятичі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FD2CC1" w14:textId="77777777" w:rsidR="0022374D" w:rsidRDefault="002A6920" w:rsidP="0020790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1081</w:t>
            </w:r>
          </w:p>
        </w:tc>
      </w:tr>
      <w:tr w:rsidR="0022374D" w14:paraId="5A1F380A" w14:textId="77777777" w:rsidTr="009D5244">
        <w:trPr>
          <w:trHeight w:val="305"/>
        </w:trPr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4CB093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с. Хатки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C2CB4C1" w14:textId="77777777" w:rsidR="0022374D" w:rsidRDefault="002A6920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</w:t>
            </w:r>
          </w:p>
        </w:tc>
      </w:tr>
    </w:tbl>
    <w:p w14:paraId="7AB5AF12" w14:textId="77777777" w:rsidR="0022374D" w:rsidRDefault="0022374D">
      <w:pPr>
        <w:widowControl w:val="0"/>
        <w:spacing w:before="0" w:after="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Y="844"/>
        <w:tblW w:w="9356" w:type="dxa"/>
        <w:tblLook w:val="04A0" w:firstRow="1" w:lastRow="0" w:firstColumn="1" w:lastColumn="0" w:noHBand="0" w:noVBand="1"/>
      </w:tblPr>
      <w:tblGrid>
        <w:gridCol w:w="5416"/>
        <w:gridCol w:w="3940"/>
      </w:tblGrid>
      <w:tr w:rsidR="0022374D" w14:paraId="3796F438" w14:textId="77777777" w:rsidTr="00512637">
        <w:tc>
          <w:tcPr>
            <w:tcW w:w="5415" w:type="dxa"/>
            <w:shd w:val="clear" w:color="auto" w:fill="7F7F7F" w:themeFill="text1" w:themeFillTint="80"/>
          </w:tcPr>
          <w:p w14:paraId="270A44C5" w14:textId="77777777" w:rsidR="0022374D" w:rsidRPr="00512637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3940" w:type="dxa"/>
            <w:shd w:val="clear" w:color="auto" w:fill="7F7F7F" w:themeFill="text1" w:themeFillTint="80"/>
          </w:tcPr>
          <w:p w14:paraId="4FFCFD87" w14:textId="77777777" w:rsidR="0022374D" w:rsidRPr="00512637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Чисельність постійного населення</w:t>
            </w:r>
          </w:p>
        </w:tc>
      </w:tr>
      <w:tr w:rsidR="0022374D" w14:paraId="124A56DC" w14:textId="77777777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3C975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 Дрогобич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F4616D" w14:textId="77777777" w:rsidR="0022374D" w:rsidRDefault="002A6920" w:rsidP="002079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73 682</w:t>
            </w:r>
          </w:p>
        </w:tc>
      </w:tr>
      <w:tr w:rsidR="0022374D" w14:paraId="40CE9F64" w14:textId="77777777" w:rsidTr="009D5244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F2FB9B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AB404D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20 200</w:t>
            </w:r>
          </w:p>
        </w:tc>
      </w:tr>
      <w:tr w:rsidR="0022374D" w14:paraId="0C0A72B4" w14:textId="77777777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59BDD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953A4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26 522</w:t>
            </w:r>
          </w:p>
        </w:tc>
      </w:tr>
      <w:tr w:rsidR="0022374D" w14:paraId="6261BE71" w14:textId="77777777" w:rsidTr="009D5244">
        <w:tc>
          <w:tcPr>
            <w:tcW w:w="5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DF18BE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C4F117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120 404</w:t>
            </w:r>
          </w:p>
        </w:tc>
      </w:tr>
    </w:tbl>
    <w:p w14:paraId="101E542B" w14:textId="22ACB123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3.2.Зведена таблиця чисельності постійного населення</w:t>
      </w:r>
    </w:p>
    <w:p w14:paraId="5134D179" w14:textId="77777777" w:rsidR="00A01288" w:rsidRDefault="00A01288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78469" w14:textId="77777777" w:rsidR="00A01288" w:rsidRDefault="00A01288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FB130" w14:textId="77777777" w:rsidR="0022374D" w:rsidRDefault="002A6920">
      <w:pPr>
        <w:pStyle w:val="2"/>
      </w:pPr>
      <w:r>
        <w:t>3.2 Природний рух населення</w:t>
      </w:r>
    </w:p>
    <w:p w14:paraId="018D67CA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3.3. Кількість живонароджених та померлих за 2022-2024 роки</w:t>
      </w:r>
      <w:r>
        <w:rPr>
          <w:rStyle w:val="aa"/>
          <w:rFonts w:ascii="Times New Roman" w:eastAsia="Times New Roman" w:hAnsi="Times New Roman" w:cs="Times New Roman"/>
          <w:sz w:val="24"/>
          <w:szCs w:val="24"/>
        </w:rPr>
        <w:footnoteReference w:id="2"/>
      </w:r>
    </w:p>
    <w:tbl>
      <w:tblPr>
        <w:tblW w:w="9356" w:type="dxa"/>
        <w:tblLook w:val="04A0" w:firstRow="1" w:lastRow="0" w:firstColumn="1" w:lastColumn="0" w:noHBand="0" w:noVBand="1"/>
      </w:tblPr>
      <w:tblGrid>
        <w:gridCol w:w="1039"/>
        <w:gridCol w:w="2216"/>
        <w:gridCol w:w="3495"/>
        <w:gridCol w:w="2606"/>
      </w:tblGrid>
      <w:tr w:rsidR="0022374D" w14:paraId="58788942" w14:textId="77777777" w:rsidTr="00512637">
        <w:tc>
          <w:tcPr>
            <w:tcW w:w="1038" w:type="dxa"/>
            <w:shd w:val="clear" w:color="auto" w:fill="7F7F7F" w:themeFill="text1" w:themeFillTint="80"/>
          </w:tcPr>
          <w:p w14:paraId="28D372D9" w14:textId="77777777" w:rsidR="0022374D" w:rsidRPr="00512637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Рік</w:t>
            </w:r>
          </w:p>
        </w:tc>
        <w:tc>
          <w:tcPr>
            <w:tcW w:w="2216" w:type="dxa"/>
            <w:shd w:val="clear" w:color="auto" w:fill="7F7F7F" w:themeFill="text1" w:themeFillTint="80"/>
          </w:tcPr>
          <w:p w14:paraId="52E9A6BB" w14:textId="77777777" w:rsidR="0022374D" w:rsidRPr="00512637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3495" w:type="dxa"/>
            <w:shd w:val="clear" w:color="auto" w:fill="7F7F7F" w:themeFill="text1" w:themeFillTint="80"/>
          </w:tcPr>
          <w:p w14:paraId="68AE263D" w14:textId="77777777" w:rsidR="0022374D" w:rsidRPr="00512637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Кількість живонароджених</w:t>
            </w:r>
          </w:p>
        </w:tc>
        <w:tc>
          <w:tcPr>
            <w:tcW w:w="2606" w:type="dxa"/>
            <w:shd w:val="clear" w:color="auto" w:fill="7F7F7F" w:themeFill="text1" w:themeFillTint="80"/>
          </w:tcPr>
          <w:p w14:paraId="7BFDF3A2" w14:textId="77777777" w:rsidR="0022374D" w:rsidRPr="00512637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Кількість померлих</w:t>
            </w:r>
          </w:p>
        </w:tc>
      </w:tr>
      <w:tr w:rsidR="0022374D" w14:paraId="55E0BD31" w14:textId="77777777" w:rsidTr="009D5244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36891D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E36D2BB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3F4EC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BE62C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869</w:t>
            </w:r>
          </w:p>
        </w:tc>
      </w:tr>
      <w:tr w:rsidR="0022374D" w14:paraId="415724D1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6EA87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FFBD5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0CFC76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E0BCB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</w:tr>
      <w:tr w:rsidR="0022374D" w14:paraId="3C19CB8B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2C3700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6C303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3EC8E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86F2B5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</w:tr>
      <w:tr w:rsidR="0022374D" w14:paraId="058D63C3" w14:textId="77777777" w:rsidTr="009D5244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4A25967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4CB051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14DC7B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5B3858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787</w:t>
            </w:r>
          </w:p>
        </w:tc>
      </w:tr>
      <w:tr w:rsidR="0022374D" w14:paraId="39285136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38D083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A3EC8F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701EB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1514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22374D" w14:paraId="5E96EFE6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0497A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FA464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2465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1C31D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</w:p>
        </w:tc>
      </w:tr>
      <w:tr w:rsidR="0022374D" w14:paraId="718146B0" w14:textId="77777777" w:rsidTr="009D5244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7E2584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572266D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38E58A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CCA8C9E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913</w:t>
            </w:r>
          </w:p>
        </w:tc>
      </w:tr>
      <w:tr w:rsidR="0022374D" w14:paraId="2A965D54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81BE1C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66E881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25668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9C0CE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</w:tc>
      </w:tr>
      <w:tr w:rsidR="0022374D" w14:paraId="04115451" w14:textId="77777777"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725B9" w14:textId="77777777" w:rsidR="0022374D" w:rsidRDefault="0022374D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F0B9E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D64F9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875D41" w14:textId="77777777" w:rsidR="0022374D" w:rsidRDefault="002A6920" w:rsidP="00A0128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349</w:t>
            </w:r>
          </w:p>
        </w:tc>
      </w:tr>
    </w:tbl>
    <w:p w14:paraId="27DC68C4" w14:textId="77777777" w:rsidR="0022374D" w:rsidRDefault="002A6920">
      <w:pPr>
        <w:pStyle w:val="2"/>
      </w:pPr>
      <w:r>
        <w:t>3.3 Міграційний рух населення</w:t>
      </w:r>
    </w:p>
    <w:p w14:paraId="4DABE9AA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3.4. Кількість прибулих та вибулих за 2022-2024 роки</w:t>
      </w:r>
    </w:p>
    <w:tbl>
      <w:tblPr>
        <w:tblpPr w:leftFromText="180" w:rightFromText="180" w:vertAnchor="text" w:tblpY="57"/>
        <w:tblW w:w="9356" w:type="dxa"/>
        <w:tblLook w:val="04A0" w:firstRow="1" w:lastRow="0" w:firstColumn="1" w:lastColumn="0" w:noHBand="0" w:noVBand="1"/>
      </w:tblPr>
      <w:tblGrid>
        <w:gridCol w:w="1347"/>
        <w:gridCol w:w="2605"/>
        <w:gridCol w:w="3046"/>
        <w:gridCol w:w="2358"/>
      </w:tblGrid>
      <w:tr w:rsidR="0022374D" w14:paraId="5A357561" w14:textId="77777777" w:rsidTr="00512637">
        <w:tc>
          <w:tcPr>
            <w:tcW w:w="1346" w:type="dxa"/>
            <w:shd w:val="clear" w:color="auto" w:fill="7F7F7F" w:themeFill="text1" w:themeFillTint="80"/>
          </w:tcPr>
          <w:p w14:paraId="572FFD04" w14:textId="77777777" w:rsidR="0022374D" w:rsidRPr="00512637" w:rsidRDefault="002A6920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Рік</w:t>
            </w:r>
          </w:p>
        </w:tc>
        <w:tc>
          <w:tcPr>
            <w:tcW w:w="2605" w:type="dxa"/>
            <w:shd w:val="clear" w:color="auto" w:fill="7F7F7F" w:themeFill="text1" w:themeFillTint="80"/>
          </w:tcPr>
          <w:p w14:paraId="670A6F9F" w14:textId="77777777" w:rsidR="0022374D" w:rsidRPr="00512637" w:rsidRDefault="002A6920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3046" w:type="dxa"/>
            <w:shd w:val="clear" w:color="auto" w:fill="7F7F7F" w:themeFill="text1" w:themeFillTint="80"/>
          </w:tcPr>
          <w:p w14:paraId="1669198E" w14:textId="77777777" w:rsidR="0022374D" w:rsidRPr="00512637" w:rsidRDefault="002A6920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Кількість прибулих</w:t>
            </w:r>
          </w:p>
        </w:tc>
        <w:tc>
          <w:tcPr>
            <w:tcW w:w="2358" w:type="dxa"/>
            <w:shd w:val="clear" w:color="auto" w:fill="7F7F7F" w:themeFill="text1" w:themeFillTint="80"/>
          </w:tcPr>
          <w:p w14:paraId="59061A8D" w14:textId="77777777" w:rsidR="0022374D" w:rsidRPr="00512637" w:rsidRDefault="002A6920">
            <w:pPr>
              <w:jc w:val="both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Кількість вибулих</w:t>
            </w:r>
          </w:p>
        </w:tc>
      </w:tr>
      <w:tr w:rsidR="0022374D" w14:paraId="3220AF6F" w14:textId="77777777" w:rsidTr="009D5244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E4E221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AC3E84D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8B3A36B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912AB8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444</w:t>
            </w:r>
          </w:p>
        </w:tc>
      </w:tr>
      <w:tr w:rsidR="0022374D" w14:paraId="43D6CE15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6FFF4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C60A2E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17F0C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F3BE43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</w:tr>
      <w:tr w:rsidR="0022374D" w14:paraId="4AC487AD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ACC8E2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A343FE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744276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2684E0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</w:tr>
      <w:tr w:rsidR="0022374D" w14:paraId="14594B8E" w14:textId="77777777" w:rsidTr="009D5244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095CCE3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DE226E3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7FAA736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ED86CD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805</w:t>
            </w:r>
          </w:p>
        </w:tc>
      </w:tr>
      <w:tr w:rsidR="0022374D" w14:paraId="31827309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43B56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52749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0FB94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50315C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</w:tr>
      <w:tr w:rsidR="0022374D" w14:paraId="216DAD5B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3E739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4A7670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E5C8F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21CACB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22374D" w14:paraId="1BA862AC" w14:textId="77777777" w:rsidTr="009D5244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7A04D36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BBEB93B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ED4D124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1178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684192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</w:tr>
      <w:tr w:rsidR="0022374D" w14:paraId="2E322ED6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E11CA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5D39CA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7ED832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38B987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</w:tr>
      <w:tr w:rsidR="0022374D" w14:paraId="1193FA02" w14:textId="77777777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B8376" w14:textId="77777777" w:rsidR="0022374D" w:rsidRDefault="0022374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F16CA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3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A23D0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8CDA00" w14:textId="77777777" w:rsidR="0022374D" w:rsidRDefault="002A692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</w:tr>
    </w:tbl>
    <w:p w14:paraId="72C221B4" w14:textId="77777777" w:rsidR="0022374D" w:rsidRDefault="002A6920">
      <w:pPr>
        <w:pStyle w:val="2"/>
      </w:pPr>
      <w:r>
        <w:t>3.4 Додаткові дані</w:t>
      </w:r>
    </w:p>
    <w:p w14:paraId="1C93DE9E" w14:textId="77777777" w:rsidR="0022374D" w:rsidRDefault="002A6920">
      <w:pPr>
        <w:numPr>
          <w:ilvl w:val="0"/>
          <w:numId w:val="5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Кількість виборців у кожному населеному пункті громади, включених до Державного реєстру виборців, станом на 1 січня 2025 року</w:t>
      </w:r>
    </w:p>
    <w:p w14:paraId="2BE1F5BA" w14:textId="77777777" w:rsidR="0022374D" w:rsidRDefault="002A6920">
      <w:pPr>
        <w:pStyle w:val="2"/>
      </w:pPr>
      <w:r>
        <w:t>3.5 Адміністративно-територіальні зміни</w:t>
      </w:r>
    </w:p>
    <w:p w14:paraId="169CA2A9" w14:textId="77777777" w:rsidR="0022374D" w:rsidRDefault="002A6920">
      <w:pPr>
        <w:spacing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період з 01.01.2022 по 01.01.2025 суттєвих адміністративно-територіальних змін, які б вплинули на чисельність населення громади, не відбувалось.</w:t>
      </w:r>
    </w:p>
    <w:p w14:paraId="54719B89" w14:textId="7ABE12C2" w:rsidR="0022374D" w:rsidRDefault="002A6920">
      <w:pPr>
        <w:pStyle w:val="2"/>
      </w:pPr>
      <w:r>
        <w:t>3.</w:t>
      </w:r>
      <w:r w:rsidR="009D5244">
        <w:t>6</w:t>
      </w:r>
      <w:r>
        <w:t xml:space="preserve"> Дані щодо внутрішньо переміщених осіб (ВПО)</w:t>
      </w:r>
      <w:r>
        <w:rPr>
          <w:rStyle w:val="aa"/>
          <w:rFonts w:ascii="Times New Roman" w:eastAsia="Times New Roman" w:hAnsi="Times New Roman" w:cs="Times New Roman"/>
          <w:b/>
          <w:sz w:val="27"/>
          <w:szCs w:val="27"/>
        </w:rPr>
        <w:footnoteReference w:id="3"/>
      </w:r>
    </w:p>
    <w:p w14:paraId="2568BE66" w14:textId="77777777" w:rsidR="0022374D" w:rsidRDefault="002A6920">
      <w:pPr>
        <w:spacing w:before="28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Станом на 01.01.2025 року в Дрогобицькій територіальній громаді зареєстровано 7763 особи з числа внутрішньо переміщених, з них:</w:t>
      </w:r>
    </w:p>
    <w:p w14:paraId="3E5D0A8C" w14:textId="77777777" w:rsidR="0022374D" w:rsidRDefault="002A6920">
      <w:pPr>
        <w:numPr>
          <w:ilvl w:val="0"/>
          <w:numId w:val="7"/>
        </w:num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міській місцевості (Дрогобич, Стебник): 6939 осіб (89.4%)</w:t>
      </w:r>
    </w:p>
    <w:p w14:paraId="126A7F3E" w14:textId="77777777" w:rsidR="0022374D" w:rsidRDefault="002A6920">
      <w:pPr>
        <w:numPr>
          <w:ilvl w:val="0"/>
          <w:numId w:val="7"/>
        </w:numPr>
        <w:spacing w:before="0" w:after="28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сільській місцевості: 824 осіб (10.6%)</w:t>
      </w:r>
    </w:p>
    <w:p w14:paraId="16E6A156" w14:textId="77777777" w:rsidR="0022374D" w:rsidRDefault="002A6920">
      <w:pPr>
        <w:pStyle w:val="1"/>
      </w:pPr>
      <w:r>
        <w:t>4. Розрахунки</w:t>
      </w:r>
    </w:p>
    <w:p w14:paraId="28C82866" w14:textId="77777777" w:rsidR="0022374D" w:rsidRDefault="002A6920">
      <w:pPr>
        <w:pStyle w:val="2"/>
      </w:pPr>
      <w:r>
        <w:t>4.1 Покрокове застосування формули демографічного балансу</w:t>
      </w:r>
    </w:p>
    <w:p w14:paraId="21C2A7D3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кожного року та кожного населеного пункту застосовуємо формулу:</w:t>
      </w:r>
    </w:p>
    <w:p w14:paraId="43AD0A2A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N(t+1) = N(t) + B(t) - D(t) + I(t) - E(t) + N(t)АТЗ</w:t>
      </w:r>
    </w:p>
    <w:p w14:paraId="606BD628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де: N - чисельність населення B - кількість живонароджених D - кількість померлих I - кількість прибулих E - кількість вибулих АТЗ - зміни внаслідок адміністративно-територіальних змін t - попередній період</w:t>
      </w:r>
    </w:p>
    <w:p w14:paraId="2403A1C3" w14:textId="77777777" w:rsidR="0022374D" w:rsidRDefault="002A6920">
      <w:pPr>
        <w:pStyle w:val="2"/>
      </w:pPr>
      <w:r>
        <w:t>4.2 Розрахунок на 1 січня 2023 року</w:t>
      </w:r>
    </w:p>
    <w:p w14:paraId="3A617887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Таблиця 4.1. Розрахунок чисельності постійного  населення на 01.01.2023</w:t>
      </w:r>
    </w:p>
    <w:tbl>
      <w:tblPr>
        <w:tblW w:w="9356" w:type="dxa"/>
        <w:jc w:val="center"/>
        <w:tblLook w:val="04A0" w:firstRow="1" w:lastRow="0" w:firstColumn="1" w:lastColumn="0" w:noHBand="0" w:noVBand="1"/>
      </w:tblPr>
      <w:tblGrid>
        <w:gridCol w:w="2684"/>
        <w:gridCol w:w="1236"/>
        <w:gridCol w:w="812"/>
        <w:gridCol w:w="919"/>
        <w:gridCol w:w="760"/>
        <w:gridCol w:w="812"/>
        <w:gridCol w:w="894"/>
        <w:gridCol w:w="1239"/>
      </w:tblGrid>
      <w:tr w:rsidR="0022374D" w14:paraId="052F7609" w14:textId="77777777" w:rsidTr="00DF770B">
        <w:trPr>
          <w:jc w:val="center"/>
        </w:trPr>
        <w:tc>
          <w:tcPr>
            <w:tcW w:w="2683" w:type="dxa"/>
            <w:shd w:val="clear" w:color="auto" w:fill="7F7F7F" w:themeFill="text1" w:themeFillTint="80"/>
          </w:tcPr>
          <w:p w14:paraId="48599FD8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1236" w:type="dxa"/>
            <w:shd w:val="clear" w:color="auto" w:fill="7F7F7F" w:themeFill="text1" w:themeFillTint="80"/>
          </w:tcPr>
          <w:p w14:paraId="31560247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N(t)</w:t>
            </w:r>
          </w:p>
        </w:tc>
        <w:tc>
          <w:tcPr>
            <w:tcW w:w="812" w:type="dxa"/>
            <w:shd w:val="clear" w:color="auto" w:fill="7F7F7F" w:themeFill="text1" w:themeFillTint="80"/>
          </w:tcPr>
          <w:p w14:paraId="4BA22B58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B(t)</w:t>
            </w:r>
          </w:p>
        </w:tc>
        <w:tc>
          <w:tcPr>
            <w:tcW w:w="919" w:type="dxa"/>
            <w:shd w:val="clear" w:color="auto" w:fill="7F7F7F" w:themeFill="text1" w:themeFillTint="80"/>
          </w:tcPr>
          <w:p w14:paraId="2765A8BC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D(t)</w:t>
            </w:r>
          </w:p>
        </w:tc>
        <w:tc>
          <w:tcPr>
            <w:tcW w:w="760" w:type="dxa"/>
            <w:shd w:val="clear" w:color="auto" w:fill="7F7F7F" w:themeFill="text1" w:themeFillTint="80"/>
          </w:tcPr>
          <w:p w14:paraId="0206FF01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I(t)</w:t>
            </w:r>
          </w:p>
        </w:tc>
        <w:tc>
          <w:tcPr>
            <w:tcW w:w="812" w:type="dxa"/>
            <w:shd w:val="clear" w:color="auto" w:fill="7F7F7F" w:themeFill="text1" w:themeFillTint="80"/>
          </w:tcPr>
          <w:p w14:paraId="61718082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E(t)</w:t>
            </w:r>
          </w:p>
        </w:tc>
        <w:tc>
          <w:tcPr>
            <w:tcW w:w="894" w:type="dxa"/>
            <w:shd w:val="clear" w:color="auto" w:fill="7F7F7F" w:themeFill="text1" w:themeFillTint="80"/>
          </w:tcPr>
          <w:p w14:paraId="5A5BEF71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АТЗ</w:t>
            </w:r>
          </w:p>
        </w:tc>
        <w:tc>
          <w:tcPr>
            <w:tcW w:w="1239" w:type="dxa"/>
            <w:shd w:val="clear" w:color="auto" w:fill="7F7F7F" w:themeFill="text1" w:themeFillTint="80"/>
          </w:tcPr>
          <w:p w14:paraId="13FDA855" w14:textId="77777777" w:rsidR="0022374D" w:rsidRPr="00DF770B" w:rsidRDefault="002A6920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N(t+1)</w:t>
            </w:r>
          </w:p>
        </w:tc>
      </w:tr>
      <w:tr w:rsidR="0022374D" w14:paraId="414D5E5F" w14:textId="77777777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CFF0BE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368B7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4F718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8198D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91B27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037458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933142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569ED" w14:textId="77777777" w:rsidR="0022374D" w:rsidRDefault="002237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374D" w14:paraId="2698C9B7" w14:textId="77777777" w:rsidTr="009D5244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02A41F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031B0A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73682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536757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284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3B03891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869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A76F13A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466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011117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D7E271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A16C53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73119</w:t>
            </w:r>
          </w:p>
        </w:tc>
      </w:tr>
      <w:tr w:rsidR="0022374D" w14:paraId="24963FB4" w14:textId="77777777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F393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1B9C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20200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20B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F3F32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C34A57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7E9AD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9C49A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30B5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20100</w:t>
            </w:r>
          </w:p>
        </w:tc>
      </w:tr>
      <w:tr w:rsidR="0022374D" w14:paraId="5E6A951E" w14:textId="77777777" w:rsidTr="009D5244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31699F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51E17DD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26522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863F6A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3BC65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33A7D5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FBA55C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A7933AA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6BFFD71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26491</w:t>
            </w:r>
          </w:p>
        </w:tc>
      </w:tr>
      <w:tr w:rsidR="0022374D" w14:paraId="221091E8" w14:textId="77777777">
        <w:trPr>
          <w:jc w:val="center"/>
        </w:trPr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E77B2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CB6E1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120404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B0873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685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3F3825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1447</w:t>
            </w: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9C47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779</w:t>
            </w:r>
          </w:p>
        </w:tc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D3386A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711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2807E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4417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119710</w:t>
            </w:r>
          </w:p>
        </w:tc>
      </w:tr>
    </w:tbl>
    <w:p w14:paraId="3091131B" w14:textId="77777777" w:rsidR="0022374D" w:rsidRDefault="002A6920">
      <w:pPr>
        <w:pStyle w:val="2"/>
      </w:pPr>
      <w:r>
        <w:t>4.3 Розрахунок на 1 січня 2024 року</w:t>
      </w:r>
    </w:p>
    <w:p w14:paraId="4896C501" w14:textId="77777777" w:rsidR="0022374D" w:rsidRDefault="002A6920" w:rsidP="00207908">
      <w:pPr>
        <w:spacing w:before="120" w:after="12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4.2. Розрахунок чисельності постійного населення на 01.01.2024</w:t>
      </w:r>
    </w:p>
    <w:tbl>
      <w:tblPr>
        <w:tblpPr w:leftFromText="180" w:rightFromText="180" w:vertAnchor="text" w:tblpY="257"/>
        <w:tblW w:w="9356" w:type="dxa"/>
        <w:tblLook w:val="04A0" w:firstRow="1" w:lastRow="0" w:firstColumn="1" w:lastColumn="0" w:noHBand="0" w:noVBand="1"/>
      </w:tblPr>
      <w:tblGrid>
        <w:gridCol w:w="2610"/>
        <w:gridCol w:w="1201"/>
        <w:gridCol w:w="791"/>
        <w:gridCol w:w="893"/>
        <w:gridCol w:w="894"/>
        <w:gridCol w:w="893"/>
        <w:gridCol w:w="869"/>
        <w:gridCol w:w="1205"/>
      </w:tblGrid>
      <w:tr w:rsidR="00DF770B" w:rsidRPr="00DF770B" w14:paraId="1D51593E" w14:textId="77777777" w:rsidTr="00DF770B">
        <w:tc>
          <w:tcPr>
            <w:tcW w:w="2609" w:type="dxa"/>
            <w:shd w:val="clear" w:color="auto" w:fill="7F7F7F" w:themeFill="text1" w:themeFillTint="80"/>
          </w:tcPr>
          <w:p w14:paraId="5B109B2B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1201" w:type="dxa"/>
            <w:shd w:val="clear" w:color="auto" w:fill="7F7F7F" w:themeFill="text1" w:themeFillTint="80"/>
          </w:tcPr>
          <w:p w14:paraId="271D985D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N(t)</w:t>
            </w:r>
          </w:p>
        </w:tc>
        <w:tc>
          <w:tcPr>
            <w:tcW w:w="791" w:type="dxa"/>
            <w:shd w:val="clear" w:color="auto" w:fill="7F7F7F" w:themeFill="text1" w:themeFillTint="80"/>
          </w:tcPr>
          <w:p w14:paraId="356AF629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B(t)</w:t>
            </w:r>
          </w:p>
        </w:tc>
        <w:tc>
          <w:tcPr>
            <w:tcW w:w="893" w:type="dxa"/>
            <w:shd w:val="clear" w:color="auto" w:fill="7F7F7F" w:themeFill="text1" w:themeFillTint="80"/>
          </w:tcPr>
          <w:p w14:paraId="63725C95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D(t)</w:t>
            </w:r>
          </w:p>
        </w:tc>
        <w:tc>
          <w:tcPr>
            <w:tcW w:w="894" w:type="dxa"/>
            <w:shd w:val="clear" w:color="auto" w:fill="7F7F7F" w:themeFill="text1" w:themeFillTint="80"/>
          </w:tcPr>
          <w:p w14:paraId="3556AA3A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I(t)</w:t>
            </w:r>
          </w:p>
        </w:tc>
        <w:tc>
          <w:tcPr>
            <w:tcW w:w="893" w:type="dxa"/>
            <w:shd w:val="clear" w:color="auto" w:fill="7F7F7F" w:themeFill="text1" w:themeFillTint="80"/>
          </w:tcPr>
          <w:p w14:paraId="58CD54B3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E(t)</w:t>
            </w:r>
          </w:p>
        </w:tc>
        <w:tc>
          <w:tcPr>
            <w:tcW w:w="869" w:type="dxa"/>
            <w:shd w:val="clear" w:color="auto" w:fill="7F7F7F" w:themeFill="text1" w:themeFillTint="80"/>
          </w:tcPr>
          <w:p w14:paraId="58374ADE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АТЗ</w:t>
            </w:r>
          </w:p>
        </w:tc>
        <w:tc>
          <w:tcPr>
            <w:tcW w:w="1205" w:type="dxa"/>
            <w:shd w:val="clear" w:color="auto" w:fill="7F7F7F" w:themeFill="text1" w:themeFillTint="80"/>
          </w:tcPr>
          <w:p w14:paraId="5C3FF971" w14:textId="77777777" w:rsidR="0022374D" w:rsidRPr="00DF770B" w:rsidRDefault="002A6920" w:rsidP="00207908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N(t+1)</w:t>
            </w:r>
          </w:p>
        </w:tc>
      </w:tr>
      <w:tr w:rsidR="0022374D" w14:paraId="33B77688" w14:textId="77777777"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D9564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072F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73119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7EB1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1A38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787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CB15E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797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54BE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805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D2A0B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2B50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72548</w:t>
            </w:r>
          </w:p>
        </w:tc>
      </w:tr>
      <w:tr w:rsidR="0022374D" w14:paraId="39B750EE" w14:textId="77777777" w:rsidTr="009D5244"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04B0099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62A21B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20100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AF1CC4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937DF1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777BCE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5D57BFC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A02267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8AC51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20032</w:t>
            </w:r>
          </w:p>
        </w:tc>
      </w:tr>
      <w:tr w:rsidR="0022374D" w14:paraId="4E8385B3" w14:textId="77777777"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88B02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9AFA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26491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8BE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D46FF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342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80ACD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2363E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C00C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617FF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26473</w:t>
            </w:r>
          </w:p>
        </w:tc>
      </w:tr>
      <w:tr w:rsidR="0022374D" w14:paraId="0EB6B371" w14:textId="77777777" w:rsidTr="009D5244"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6AD0BCE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7AAA744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119710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DFB5D7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94FE6A6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1344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9505D93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1393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B22A02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1328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65CFA8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EDC2650" w14:textId="77777777" w:rsidR="0022374D" w:rsidRDefault="002A692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119053</w:t>
            </w:r>
          </w:p>
        </w:tc>
      </w:tr>
    </w:tbl>
    <w:p w14:paraId="57B2AFE7" w14:textId="77777777" w:rsidR="0022374D" w:rsidRDefault="002A6920" w:rsidP="00DF770B">
      <w:pPr>
        <w:pStyle w:val="2"/>
        <w:spacing w:before="240"/>
      </w:pPr>
      <w:r>
        <w:t>4.4 Розрахунок на 1 січня 2025 року</w:t>
      </w:r>
    </w:p>
    <w:p w14:paraId="7D131D56" w14:textId="77777777" w:rsidR="0022374D" w:rsidRDefault="002A692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Таблиця 4.3. Розрахунок чисельності постійного населення на 01.01.2025</w:t>
      </w:r>
    </w:p>
    <w:tbl>
      <w:tblPr>
        <w:tblpPr w:leftFromText="180" w:rightFromText="180" w:vertAnchor="text" w:tblpY="371"/>
        <w:tblW w:w="9356" w:type="dxa"/>
        <w:tblLook w:val="04A0" w:firstRow="1" w:lastRow="0" w:firstColumn="1" w:lastColumn="0" w:noHBand="0" w:noVBand="1"/>
      </w:tblPr>
      <w:tblGrid>
        <w:gridCol w:w="2635"/>
        <w:gridCol w:w="1213"/>
        <w:gridCol w:w="798"/>
        <w:gridCol w:w="815"/>
        <w:gridCol w:w="902"/>
        <w:gridCol w:w="901"/>
        <w:gridCol w:w="877"/>
        <w:gridCol w:w="1215"/>
      </w:tblGrid>
      <w:tr w:rsidR="009D5244" w14:paraId="526D0B83" w14:textId="77777777" w:rsidTr="00CE6AAC">
        <w:tc>
          <w:tcPr>
            <w:tcW w:w="2635" w:type="dxa"/>
            <w:shd w:val="clear" w:color="auto" w:fill="7F7F7F" w:themeFill="text1" w:themeFillTint="80"/>
          </w:tcPr>
          <w:p w14:paraId="3CFDFBEC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1213" w:type="dxa"/>
            <w:shd w:val="clear" w:color="auto" w:fill="7F7F7F" w:themeFill="text1" w:themeFillTint="80"/>
          </w:tcPr>
          <w:p w14:paraId="76B6710F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N(t)</w:t>
            </w:r>
          </w:p>
        </w:tc>
        <w:tc>
          <w:tcPr>
            <w:tcW w:w="798" w:type="dxa"/>
            <w:shd w:val="clear" w:color="auto" w:fill="7F7F7F" w:themeFill="text1" w:themeFillTint="80"/>
          </w:tcPr>
          <w:p w14:paraId="501C54F8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B(t)</w:t>
            </w:r>
          </w:p>
        </w:tc>
        <w:tc>
          <w:tcPr>
            <w:tcW w:w="815" w:type="dxa"/>
            <w:shd w:val="clear" w:color="auto" w:fill="7F7F7F" w:themeFill="text1" w:themeFillTint="80"/>
          </w:tcPr>
          <w:p w14:paraId="69F48622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D(t)</w:t>
            </w:r>
          </w:p>
        </w:tc>
        <w:tc>
          <w:tcPr>
            <w:tcW w:w="902" w:type="dxa"/>
            <w:shd w:val="clear" w:color="auto" w:fill="7F7F7F" w:themeFill="text1" w:themeFillTint="80"/>
          </w:tcPr>
          <w:p w14:paraId="64CAB099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I(t)</w:t>
            </w:r>
          </w:p>
        </w:tc>
        <w:tc>
          <w:tcPr>
            <w:tcW w:w="901" w:type="dxa"/>
            <w:shd w:val="clear" w:color="auto" w:fill="7F7F7F" w:themeFill="text1" w:themeFillTint="80"/>
          </w:tcPr>
          <w:p w14:paraId="4EE5CD26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E(t)</w:t>
            </w:r>
          </w:p>
        </w:tc>
        <w:tc>
          <w:tcPr>
            <w:tcW w:w="877" w:type="dxa"/>
            <w:shd w:val="clear" w:color="auto" w:fill="7F7F7F" w:themeFill="text1" w:themeFillTint="80"/>
          </w:tcPr>
          <w:p w14:paraId="60FC1666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АТЗ</w:t>
            </w:r>
          </w:p>
        </w:tc>
        <w:tc>
          <w:tcPr>
            <w:tcW w:w="1215" w:type="dxa"/>
            <w:shd w:val="clear" w:color="auto" w:fill="7F7F7F" w:themeFill="text1" w:themeFillTint="80"/>
          </w:tcPr>
          <w:p w14:paraId="41F440F7" w14:textId="77777777" w:rsidR="009D5244" w:rsidRPr="00DF770B" w:rsidRDefault="009D5244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N(t+1)</w:t>
            </w:r>
          </w:p>
        </w:tc>
      </w:tr>
      <w:tr w:rsidR="009D5244" w14:paraId="69CEF664" w14:textId="77777777" w:rsidTr="00CE6AAC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F7AE1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F9DEDC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72548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E75E96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2470F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E90B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1178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2A648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1051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41DDEA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B37F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72013</w:t>
            </w:r>
          </w:p>
        </w:tc>
      </w:tr>
      <w:tr w:rsidR="009D5244" w14:paraId="3DA0065C" w14:textId="77777777" w:rsidTr="00CE6AAC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3CF373D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F8701FD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20032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9643726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A4B0E8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297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D2370C0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236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A93FA2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EFAE113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996AB8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19852</w:t>
            </w:r>
          </w:p>
        </w:tc>
      </w:tr>
      <w:tr w:rsidR="009D5244" w14:paraId="40A405B9" w14:textId="77777777" w:rsidTr="00CE6AAC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0D861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19DCB9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26473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59D1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D86D2D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10786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433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A9805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402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D6A05A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D280CC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26286</w:t>
            </w:r>
          </w:p>
        </w:tc>
      </w:tr>
      <w:tr w:rsidR="009D5244" w14:paraId="2FD25275" w14:textId="77777777" w:rsidTr="00CE6AAC"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7C6E75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3A6800F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119053</w:t>
            </w:r>
          </w:p>
        </w:tc>
        <w:tc>
          <w:tcPr>
            <w:tcW w:w="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58B752B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21AFBE5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1559</w:t>
            </w:r>
          </w:p>
        </w:tc>
        <w:tc>
          <w:tcPr>
            <w:tcW w:w="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03E2AAD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1847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BF80850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1637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563D143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15FB5E7" w14:textId="77777777" w:rsidR="009D5244" w:rsidRDefault="009D5244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118151</w:t>
            </w:r>
          </w:p>
        </w:tc>
      </w:tr>
    </w:tbl>
    <w:p w14:paraId="52045518" w14:textId="77777777" w:rsidR="003E4A90" w:rsidRDefault="00A01288" w:rsidP="00A0128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128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C488E0" w14:textId="77777777" w:rsidR="003E4A90" w:rsidRDefault="003E4A90" w:rsidP="00A0128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FD6CFB" w14:textId="0B4164CB" w:rsidR="00A01288" w:rsidRDefault="00A01288" w:rsidP="00A01288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Таблиця 4.4. Розрахунок чисельності наявного населення на 01.01.2025</w:t>
      </w:r>
    </w:p>
    <w:p w14:paraId="04756746" w14:textId="189F5447" w:rsidR="00A01288" w:rsidRDefault="00A01288" w:rsidP="00A01288">
      <w:pPr>
        <w:pStyle w:val="3"/>
      </w:pPr>
    </w:p>
    <w:tbl>
      <w:tblPr>
        <w:tblpPr w:leftFromText="180" w:rightFromText="180" w:vertAnchor="text" w:tblpY="34"/>
        <w:tblW w:w="9634" w:type="dxa"/>
        <w:tblLook w:val="04A0" w:firstRow="1" w:lastRow="0" w:firstColumn="1" w:lastColumn="0" w:noHBand="0" w:noVBand="1"/>
      </w:tblPr>
      <w:tblGrid>
        <w:gridCol w:w="1994"/>
        <w:gridCol w:w="2310"/>
        <w:gridCol w:w="749"/>
        <w:gridCol w:w="2524"/>
        <w:gridCol w:w="2057"/>
      </w:tblGrid>
      <w:tr w:rsidR="00A01288" w14:paraId="447A3400" w14:textId="77777777" w:rsidTr="00CE6AAC">
        <w:tc>
          <w:tcPr>
            <w:tcW w:w="1994" w:type="dxa"/>
            <w:shd w:val="clear" w:color="auto" w:fill="7F7F7F" w:themeFill="text1" w:themeFillTint="80"/>
            <w:vAlign w:val="center"/>
          </w:tcPr>
          <w:p w14:paraId="2707952A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Населені пункти</w:t>
            </w:r>
          </w:p>
        </w:tc>
        <w:tc>
          <w:tcPr>
            <w:tcW w:w="2310" w:type="dxa"/>
            <w:shd w:val="clear" w:color="auto" w:fill="7F7F7F" w:themeFill="text1" w:themeFillTint="80"/>
            <w:vAlign w:val="center"/>
          </w:tcPr>
          <w:p w14:paraId="68F23097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Населення без ВПО</w:t>
            </w:r>
          </w:p>
        </w:tc>
        <w:tc>
          <w:tcPr>
            <w:tcW w:w="749" w:type="dxa"/>
            <w:shd w:val="clear" w:color="auto" w:fill="7F7F7F" w:themeFill="text1" w:themeFillTint="80"/>
            <w:vAlign w:val="center"/>
          </w:tcPr>
          <w:p w14:paraId="2E3F03DF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ВПО</w:t>
            </w:r>
          </w:p>
        </w:tc>
        <w:tc>
          <w:tcPr>
            <w:tcW w:w="2524" w:type="dxa"/>
            <w:shd w:val="clear" w:color="auto" w:fill="7F7F7F" w:themeFill="text1" w:themeFillTint="80"/>
            <w:vAlign w:val="center"/>
          </w:tcPr>
          <w:p w14:paraId="428454E2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Чисельність</w:t>
            </w:r>
          </w:p>
          <w:p w14:paraId="69B937E4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наявного населення</w:t>
            </w:r>
          </w:p>
        </w:tc>
        <w:tc>
          <w:tcPr>
            <w:tcW w:w="2057" w:type="dxa"/>
            <w:shd w:val="clear" w:color="auto" w:fill="7F7F7F" w:themeFill="text1" w:themeFillTint="80"/>
            <w:vAlign w:val="center"/>
          </w:tcPr>
          <w:p w14:paraId="01A22536" w14:textId="77777777" w:rsidR="00A01288" w:rsidRPr="00512637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512637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% від загального</w:t>
            </w:r>
          </w:p>
        </w:tc>
      </w:tr>
      <w:tr w:rsidR="00A01288" w14:paraId="0E6E0D5E" w14:textId="77777777" w:rsidTr="00CE6AAC"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9C45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Дрогобич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ED2F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72013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11E6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5519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773B7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77532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6EEC59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61.58%</w:t>
            </w:r>
          </w:p>
        </w:tc>
      </w:tr>
      <w:tr w:rsidR="00A01288" w14:paraId="243D1CB6" w14:textId="77777777" w:rsidTr="00CE6AAC"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F038C5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 Стебник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62CB4F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19852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280248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EC8315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21272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D6DB17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16.89%</w:t>
            </w:r>
          </w:p>
        </w:tc>
      </w:tr>
      <w:tr w:rsidR="00A01288" w14:paraId="38343F61" w14:textId="77777777" w:rsidTr="00CE6AAC"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8331E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Села громади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1D74A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26286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21F4A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718D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27110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90204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21.53%</w:t>
            </w:r>
          </w:p>
        </w:tc>
      </w:tr>
      <w:tr w:rsidR="00A01288" w14:paraId="6081225A" w14:textId="77777777" w:rsidTr="00CE6AAC"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7704D6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Разом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A56F244" w14:textId="507DF9F3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</w:t>
            </w:r>
            <w:r w:rsidR="00873C5E">
              <w:rPr>
                <w:rFonts w:ascii="Times New Roman" w:eastAsia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7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498DFDD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7763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7D0EDD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125914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5420330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14:paraId="550FAF56" w14:textId="77777777" w:rsidR="00A01288" w:rsidRDefault="00A01288" w:rsidP="00A01288"/>
    <w:p w14:paraId="67F621C8" w14:textId="687AEC91" w:rsidR="003E4A90" w:rsidRPr="003E4A90" w:rsidRDefault="003E4A90" w:rsidP="003E4A90">
      <w:pPr>
        <w:spacing w:after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Таблиця 4.5 Динаміка зміни чисельності постійного населення та відсотка сільського населення.</w:t>
      </w:r>
    </w:p>
    <w:tbl>
      <w:tblPr>
        <w:tblW w:w="9638" w:type="dxa"/>
        <w:tblLook w:val="04A0" w:firstRow="1" w:lastRow="0" w:firstColumn="1" w:lastColumn="0" w:noHBand="0" w:noVBand="1"/>
      </w:tblPr>
      <w:tblGrid>
        <w:gridCol w:w="1402"/>
        <w:gridCol w:w="2077"/>
        <w:gridCol w:w="1808"/>
        <w:gridCol w:w="1987"/>
        <w:gridCol w:w="2364"/>
      </w:tblGrid>
      <w:tr w:rsidR="00A01288" w14:paraId="4E22CF34" w14:textId="77777777" w:rsidTr="00CE6AAC">
        <w:trPr>
          <w:trHeight w:val="695"/>
        </w:trPr>
        <w:tc>
          <w:tcPr>
            <w:tcW w:w="1402" w:type="dxa"/>
            <w:shd w:val="clear" w:color="auto" w:fill="7F7F7F" w:themeFill="text1" w:themeFillTint="80"/>
          </w:tcPr>
          <w:p w14:paraId="25BD17A5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bookmarkStart w:id="0" w:name="_heading=h.gjdgxs"/>
            <w:bookmarkEnd w:id="0"/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Дата</w:t>
            </w:r>
          </w:p>
        </w:tc>
        <w:tc>
          <w:tcPr>
            <w:tcW w:w="2077" w:type="dxa"/>
            <w:shd w:val="clear" w:color="auto" w:fill="7F7F7F" w:themeFill="text1" w:themeFillTint="80"/>
          </w:tcPr>
          <w:p w14:paraId="6240D168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Загальна чисельність</w:t>
            </w:r>
          </w:p>
        </w:tc>
        <w:tc>
          <w:tcPr>
            <w:tcW w:w="1808" w:type="dxa"/>
            <w:shd w:val="clear" w:color="auto" w:fill="7F7F7F" w:themeFill="text1" w:themeFillTint="80"/>
          </w:tcPr>
          <w:p w14:paraId="6BAE7306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Міське населення</w:t>
            </w:r>
          </w:p>
        </w:tc>
        <w:tc>
          <w:tcPr>
            <w:tcW w:w="1987" w:type="dxa"/>
            <w:shd w:val="clear" w:color="auto" w:fill="7F7F7F" w:themeFill="text1" w:themeFillTint="80"/>
          </w:tcPr>
          <w:p w14:paraId="1E7F8AC4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Сільське населення</w:t>
            </w:r>
          </w:p>
        </w:tc>
        <w:tc>
          <w:tcPr>
            <w:tcW w:w="2364" w:type="dxa"/>
            <w:shd w:val="clear" w:color="auto" w:fill="7F7F7F" w:themeFill="text1" w:themeFillTint="80"/>
          </w:tcPr>
          <w:p w14:paraId="1DFB5619" w14:textId="77777777" w:rsidR="00A01288" w:rsidRPr="00DF770B" w:rsidRDefault="00A01288" w:rsidP="00CE6AAC">
            <w:pPr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eastAsia="Times New Roman" w:hAnsi="Times New Roman" w:cs="Times New Roman"/>
                <w:color w:val="FFFFFF" w:themeColor="background1"/>
                <w:sz w:val="24"/>
                <w:szCs w:val="24"/>
              </w:rPr>
              <w:t>% сільського населення</w:t>
            </w:r>
          </w:p>
        </w:tc>
      </w:tr>
      <w:tr w:rsidR="00A01288" w14:paraId="3D65BF25" w14:textId="77777777" w:rsidTr="00CE6AAC">
        <w:trPr>
          <w:trHeight w:val="455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3DABB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01.01.2022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9AED6E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120404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938952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93882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081270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26522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8321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22.03%</w:t>
            </w:r>
          </w:p>
        </w:tc>
      </w:tr>
      <w:tr w:rsidR="00A01288" w14:paraId="0A17E3AF" w14:textId="77777777" w:rsidTr="00CE6AAC">
        <w:trPr>
          <w:trHeight w:val="455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362C9C8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01.01.2023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FE3C13D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119710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793B37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93219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E1A92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26491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4227CBC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22.13%</w:t>
            </w:r>
          </w:p>
        </w:tc>
      </w:tr>
      <w:tr w:rsidR="00A01288" w14:paraId="70D9BDC5" w14:textId="77777777" w:rsidTr="00CE6AAC">
        <w:trPr>
          <w:trHeight w:val="455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866A9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01.01.2024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32D25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119053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7B091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92580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D997F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26473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6697D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22.24%</w:t>
            </w:r>
          </w:p>
        </w:tc>
      </w:tr>
      <w:tr w:rsidR="00A01288" w14:paraId="7E66A753" w14:textId="77777777" w:rsidTr="00CE6AAC">
        <w:trPr>
          <w:trHeight w:val="455"/>
        </w:trPr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C5214D7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01.01.2025</w:t>
            </w:r>
          </w:p>
        </w:tc>
        <w:tc>
          <w:tcPr>
            <w:tcW w:w="2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3F67A10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118151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1B5785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91865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9D5F10D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26286</w:t>
            </w:r>
          </w:p>
        </w:tc>
        <w:tc>
          <w:tcPr>
            <w:tcW w:w="2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8D64F3" w14:textId="77777777" w:rsidR="00A01288" w:rsidRDefault="00A01288" w:rsidP="00CE6AA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22.25%</w:t>
            </w:r>
          </w:p>
        </w:tc>
      </w:tr>
    </w:tbl>
    <w:p w14:paraId="75EA3B2A" w14:textId="77777777" w:rsidR="003E4A90" w:rsidRDefault="003E4A90" w:rsidP="00A01288">
      <w:pPr>
        <w:rPr>
          <w:rFonts w:ascii="Times New Roman" w:hAnsi="Times New Roman" w:cs="Times New Roman"/>
          <w:sz w:val="24"/>
          <w:szCs w:val="24"/>
        </w:rPr>
      </w:pPr>
    </w:p>
    <w:p w14:paraId="5B461D38" w14:textId="5F3B02E0" w:rsidR="00A01288" w:rsidRPr="003E4A90" w:rsidRDefault="003E4A90" w:rsidP="003E4A90">
      <w:pPr>
        <w:spacing w:after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Таблиця 4.5 Розподіл наявного населення на 1 січня 2025 року</w:t>
      </w:r>
      <w:bookmarkStart w:id="1" w:name="_heading=h.30j0zll"/>
      <w:bookmarkEnd w:id="1"/>
    </w:p>
    <w:tbl>
      <w:tblPr>
        <w:tblW w:w="9638" w:type="dxa"/>
        <w:tblLook w:val="04A0" w:firstRow="1" w:lastRow="0" w:firstColumn="1" w:lastColumn="0" w:noHBand="0" w:noVBand="1"/>
      </w:tblPr>
      <w:tblGrid>
        <w:gridCol w:w="2404"/>
        <w:gridCol w:w="1547"/>
        <w:gridCol w:w="1687"/>
        <w:gridCol w:w="1836"/>
        <w:gridCol w:w="2164"/>
      </w:tblGrid>
      <w:tr w:rsidR="00A01288" w14:paraId="58AD3CC1" w14:textId="77777777" w:rsidTr="00CE6AAC">
        <w:trPr>
          <w:trHeight w:val="695"/>
        </w:trPr>
        <w:tc>
          <w:tcPr>
            <w:tcW w:w="2404" w:type="dxa"/>
            <w:shd w:val="clear" w:color="auto" w:fill="7F7F7F" w:themeFill="text1" w:themeFillTint="80"/>
          </w:tcPr>
          <w:p w14:paraId="2BDBC2FD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Категорія населення</w:t>
            </w:r>
          </w:p>
        </w:tc>
        <w:tc>
          <w:tcPr>
            <w:tcW w:w="1547" w:type="dxa"/>
            <w:shd w:val="clear" w:color="auto" w:fill="7F7F7F" w:themeFill="text1" w:themeFillTint="80"/>
          </w:tcPr>
          <w:p w14:paraId="28D42EFD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Загальна чисельність</w:t>
            </w:r>
          </w:p>
        </w:tc>
        <w:tc>
          <w:tcPr>
            <w:tcW w:w="1687" w:type="dxa"/>
            <w:shd w:val="clear" w:color="auto" w:fill="7F7F7F" w:themeFill="text1" w:themeFillTint="80"/>
          </w:tcPr>
          <w:p w14:paraId="6F1B79E6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Міське населення</w:t>
            </w:r>
          </w:p>
        </w:tc>
        <w:tc>
          <w:tcPr>
            <w:tcW w:w="1836" w:type="dxa"/>
            <w:shd w:val="clear" w:color="auto" w:fill="7F7F7F" w:themeFill="text1" w:themeFillTint="80"/>
          </w:tcPr>
          <w:p w14:paraId="0C204C2B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Сільське населення</w:t>
            </w:r>
          </w:p>
        </w:tc>
        <w:tc>
          <w:tcPr>
            <w:tcW w:w="2164" w:type="dxa"/>
            <w:shd w:val="clear" w:color="auto" w:fill="7F7F7F" w:themeFill="text1" w:themeFillTint="80"/>
          </w:tcPr>
          <w:p w14:paraId="4E16B868" w14:textId="77777777" w:rsidR="00A01288" w:rsidRPr="00DF770B" w:rsidRDefault="00A01288" w:rsidP="00CE6AAC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% сільського населення</w:t>
            </w:r>
          </w:p>
        </w:tc>
      </w:tr>
      <w:tr w:rsidR="00A01288" w14:paraId="4010CA45" w14:textId="77777777" w:rsidTr="00CE6AAC">
        <w:trPr>
          <w:trHeight w:val="461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0A331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Постійне населення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13190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118151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76C4F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91865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2C414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26286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901A4" w14:textId="7F91A394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  <w:r w:rsidR="000018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5%</w:t>
            </w:r>
          </w:p>
        </w:tc>
      </w:tr>
      <w:tr w:rsidR="00A01288" w14:paraId="095B3C64" w14:textId="77777777" w:rsidTr="00CE6AAC">
        <w:trPr>
          <w:trHeight w:val="402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5F2C7CCD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ВПО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8BCA61B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7763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83D274A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6939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2D18EE51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307B6840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10.61%</w:t>
            </w:r>
          </w:p>
        </w:tc>
      </w:tr>
      <w:tr w:rsidR="00A01288" w14:paraId="58A5323B" w14:textId="77777777" w:rsidTr="00CE6AAC">
        <w:trPr>
          <w:trHeight w:val="354"/>
        </w:trPr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87357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Наявне населення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DD8E20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125914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A219F8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98804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CB2FB5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27110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F23342" w14:textId="77777777" w:rsidR="00A01288" w:rsidRPr="00DF770B" w:rsidRDefault="00A01288" w:rsidP="00CE6A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0B">
              <w:rPr>
                <w:rFonts w:ascii="Times New Roman" w:hAnsi="Times New Roman" w:cs="Times New Roman"/>
                <w:sz w:val="24"/>
                <w:szCs w:val="24"/>
              </w:rPr>
              <w:t>21.53%</w:t>
            </w:r>
          </w:p>
        </w:tc>
      </w:tr>
    </w:tbl>
    <w:p w14:paraId="1D72178B" w14:textId="77777777" w:rsidR="009D5244" w:rsidRDefault="009D5244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1D07F7" w14:textId="77777777" w:rsidR="003E4A90" w:rsidRDefault="003E4A9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B25721" w14:textId="3F2496ED" w:rsidR="0022374D" w:rsidRDefault="002A6920" w:rsidP="00DF770B">
      <w:pPr>
        <w:pStyle w:val="2"/>
        <w:spacing w:before="240" w:after="120"/>
      </w:pPr>
      <w:r>
        <w:lastRenderedPageBreak/>
        <w:t>5</w:t>
      </w:r>
      <w:r w:rsidR="003E4A90">
        <w:t xml:space="preserve">. </w:t>
      </w:r>
      <w:r>
        <w:t xml:space="preserve"> Аналіз результатів</w:t>
      </w:r>
      <w:r w:rsidR="003E4A90">
        <w:t xml:space="preserve"> та висновки:</w:t>
      </w:r>
    </w:p>
    <w:p w14:paraId="3A83D548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Загальна демографічна динаміка: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9A0DE9" w14:textId="77777777" w:rsidR="00336820" w:rsidRPr="00336820" w:rsidRDefault="00336820" w:rsidP="00336820">
      <w:pPr>
        <w:numPr>
          <w:ilvl w:val="0"/>
          <w:numId w:val="1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Спостерігається стійка тенденція до зменшення постійного населення громади з 120404 осіб на початку 2022 року до 118151 особи на 1 січня 2025 року, що становить зменшення на 2253 особи (-1,87%) за три роки.</w:t>
      </w:r>
    </w:p>
    <w:p w14:paraId="27148CEC" w14:textId="77777777" w:rsidR="00336820" w:rsidRPr="00336820" w:rsidRDefault="00336820" w:rsidP="00336820">
      <w:pPr>
        <w:numPr>
          <w:ilvl w:val="0"/>
          <w:numId w:val="1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При цьому, завдяки ВПО, наявне населення громади складає 125914 осіб, що компенсує природне зменшення населення та забезпечує фактичне зростання людських ресурсів громади на 5510 осіб (+4,58%) порівняно з 2022 роком.</w:t>
      </w:r>
    </w:p>
    <w:p w14:paraId="5A6EF527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Аналіз міського населення: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BFB494" w14:textId="77777777" w:rsidR="00336820" w:rsidRPr="00336820" w:rsidRDefault="00336820" w:rsidP="00336820">
      <w:pPr>
        <w:numPr>
          <w:ilvl w:val="0"/>
          <w:numId w:val="1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м. Дрогобич демонструє більш значне відносне зменшення (-2,27%) порівняно з м. Стебник (-1,72%).</w:t>
      </w:r>
    </w:p>
    <w:p w14:paraId="6E7F82AE" w14:textId="77777777" w:rsidR="00336820" w:rsidRPr="00336820" w:rsidRDefault="00336820" w:rsidP="00336820">
      <w:pPr>
        <w:numPr>
          <w:ilvl w:val="0"/>
          <w:numId w:val="1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Міська частина громади втрачає населення швидше, ніж сільська (-2,15% проти -0,89% за три роки).</w:t>
      </w:r>
    </w:p>
    <w:p w14:paraId="2CC54339" w14:textId="77777777" w:rsidR="00336820" w:rsidRPr="00336820" w:rsidRDefault="00336820" w:rsidP="00336820">
      <w:pPr>
        <w:numPr>
          <w:ilvl w:val="0"/>
          <w:numId w:val="1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Найбільше скорочення населення м. Дрогобича відбулося у 2024 році (-535 осіб).</w:t>
      </w:r>
    </w:p>
    <w:p w14:paraId="26B0BED8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Динаміка сільського населення: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9635D7" w14:textId="77777777" w:rsidR="00336820" w:rsidRPr="00336820" w:rsidRDefault="00336820" w:rsidP="00336820">
      <w:pPr>
        <w:numPr>
          <w:ilvl w:val="0"/>
          <w:numId w:val="1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Сільське населення демонструє більшу стабільність: зменшення з 26522 до 26286 осіб (-236 осіб, -0,89% за три роки).</w:t>
      </w:r>
    </w:p>
    <w:p w14:paraId="4E9C5CFC" w14:textId="77777777" w:rsidR="00336820" w:rsidRPr="00336820" w:rsidRDefault="00336820" w:rsidP="00336820">
      <w:pPr>
        <w:numPr>
          <w:ilvl w:val="0"/>
          <w:numId w:val="1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Частка сільського населення в структурі постійного населення поступово зростає: з 22,03% у 2022 році до 22,25% у 2025 році, що вказує на відносно меншу інтенсивність депопуляції в сільській місцевості.</w:t>
      </w:r>
    </w:p>
    <w:p w14:paraId="5FA80E41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Аналіз природного приросту: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37C43B" w14:textId="77777777" w:rsidR="00336820" w:rsidRPr="00336820" w:rsidRDefault="00336820" w:rsidP="00336820">
      <w:pPr>
        <w:numPr>
          <w:ilvl w:val="0"/>
          <w:numId w:val="2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У громаді спостерігається стійкий від'ємний природний приріст, який є головним фактором зменшення населення.</w:t>
      </w:r>
    </w:p>
    <w:p w14:paraId="6F6FE57F" w14:textId="77777777" w:rsidR="00336820" w:rsidRPr="00336820" w:rsidRDefault="00336820" w:rsidP="00336820">
      <w:pPr>
        <w:numPr>
          <w:ilvl w:val="0"/>
          <w:numId w:val="2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Загальний природний приріст за 2022-2024 роки склав -3596 осіб, що перевищує загальне скорочення населення (-2253), отже міграційний приріст частково компенсував природне скорочення.</w:t>
      </w:r>
    </w:p>
    <w:p w14:paraId="32C41FB7" w14:textId="77777777" w:rsidR="00336820" w:rsidRPr="00336820" w:rsidRDefault="00336820" w:rsidP="00336820">
      <w:pPr>
        <w:numPr>
          <w:ilvl w:val="0"/>
          <w:numId w:val="20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Найбільші втрати через природне скорочення у міській місцевості, особливо у м. Дрогобич (-2810 осіб за три роки).</w:t>
      </w:r>
    </w:p>
    <w:p w14:paraId="29017C95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Аналіз міграційного руху: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153672" w14:textId="77777777" w:rsidR="00336820" w:rsidRPr="00336820" w:rsidRDefault="00336820" w:rsidP="00336820">
      <w:pPr>
        <w:numPr>
          <w:ilvl w:val="0"/>
          <w:numId w:val="2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Міграційне сальдо за три роки: +342 особи, що частково компенсує природне скорочення.</w:t>
      </w:r>
    </w:p>
    <w:p w14:paraId="7DD696D7" w14:textId="77777777" w:rsidR="00336820" w:rsidRPr="00336820" w:rsidRDefault="00336820" w:rsidP="00336820">
      <w:pPr>
        <w:numPr>
          <w:ilvl w:val="0"/>
          <w:numId w:val="2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У 2024 році спостерігалося найбільше позитивне міграційне сальдо (+210 осіб), що вказує на поступове покращення міграційної ситуації.</w:t>
      </w:r>
    </w:p>
    <w:p w14:paraId="2C65B7BC" w14:textId="77777777" w:rsidR="00336820" w:rsidRPr="00336820" w:rsidRDefault="00336820" w:rsidP="00336820">
      <w:pPr>
        <w:numPr>
          <w:ilvl w:val="0"/>
          <w:numId w:val="21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м. Дрогобич демонструє найбільш динамічний міграційний рух з тенденцією до збільшення як прибулих, так і вибулих.</w:t>
      </w:r>
    </w:p>
    <w:p w14:paraId="55466410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Вплив ВПО на демографічну структуру: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799F92" w14:textId="77777777" w:rsidR="00336820" w:rsidRPr="00336820" w:rsidRDefault="00336820" w:rsidP="00336820">
      <w:pPr>
        <w:numPr>
          <w:ilvl w:val="0"/>
          <w:numId w:val="22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ВПО становлять значну частку наявного населення (6,16%), що суттєво впливає на фактичне навантаження на інфраструктуру та сервіси громади.</w:t>
      </w:r>
    </w:p>
    <w:p w14:paraId="3CEB4AC7" w14:textId="77777777" w:rsidR="00336820" w:rsidRPr="00336820" w:rsidRDefault="00336820" w:rsidP="00336820">
      <w:pPr>
        <w:numPr>
          <w:ilvl w:val="0"/>
          <w:numId w:val="22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Нерівномірний розподіл ВПО (89,4% у міській місцевості) створює додаткове навантаження на міську інфраструктуру.</w:t>
      </w:r>
    </w:p>
    <w:p w14:paraId="29A08A9D" w14:textId="77777777" w:rsidR="00336820" w:rsidRPr="00336820" w:rsidRDefault="00336820" w:rsidP="00336820">
      <w:pPr>
        <w:numPr>
          <w:ilvl w:val="0"/>
          <w:numId w:val="22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Присутність ВПО зменшує фактичну частку сільського населення з 22,25% (у постійному населенні) до 21,53% (у наявному населенні).</w:t>
      </w:r>
    </w:p>
    <w:p w14:paraId="0EF2661B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lastRenderedPageBreak/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Прогнозні тенденції: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443CEB6" w14:textId="77777777" w:rsidR="00336820" w:rsidRPr="00336820" w:rsidRDefault="00336820" w:rsidP="00336820">
      <w:pPr>
        <w:numPr>
          <w:ilvl w:val="0"/>
          <w:numId w:val="23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За умови збереження поточних тенденцій, можна очікувати подальше поступове зменшення постійного населення громади.</w:t>
      </w:r>
    </w:p>
    <w:p w14:paraId="385DD8BC" w14:textId="77777777" w:rsidR="00336820" w:rsidRPr="00336820" w:rsidRDefault="00336820" w:rsidP="00336820">
      <w:pPr>
        <w:numPr>
          <w:ilvl w:val="0"/>
          <w:numId w:val="23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Частка сільського населення може продовжити зростати, що потребуватиме перегляду розподілу ресурсів між міською та сільською інфраструктурою.</w:t>
      </w:r>
    </w:p>
    <w:p w14:paraId="03507C1E" w14:textId="77777777" w:rsidR="00336820" w:rsidRPr="00336820" w:rsidRDefault="00336820" w:rsidP="00336820">
      <w:pPr>
        <w:numPr>
          <w:ilvl w:val="0"/>
          <w:numId w:val="23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Присутність ВПО ймовірно залишатиметься значним фактором впливу на демографічну ситуацію громади в середньостроковій перспективі.</w:t>
      </w:r>
    </w:p>
    <w:p w14:paraId="41B639E1" w14:textId="77777777" w:rsidR="00336820" w:rsidRPr="00336820" w:rsidRDefault="00336820" w:rsidP="00336820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Symbol" w:cs="Times New Roman"/>
          <w:sz w:val="24"/>
          <w:szCs w:val="24"/>
        </w:rPr>
        <w:t>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6820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Рекомендації для планування:</w:t>
      </w:r>
      <w:r w:rsidRPr="0033682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D74250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Розробка програм підтримки народжуваності та заохочення молодих сімей.</w:t>
      </w:r>
    </w:p>
    <w:p w14:paraId="0B17ABD1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Розвиток програм соціальної інтеграції ВПО, особливо в сільській місцевості.</w:t>
      </w:r>
    </w:p>
    <w:p w14:paraId="26271F9C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Планування розвитку інфраструктури з урахуванням реального наявного населення, включаючи ВПО.</w:t>
      </w:r>
    </w:p>
    <w:p w14:paraId="45F45D5E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Моніторинг вікової структури населення для планування соціальних сервісів, особливо для літніх людей.</w:t>
      </w:r>
    </w:p>
    <w:p w14:paraId="4AAEB3BE" w14:textId="77777777" w:rsidR="00336820" w:rsidRPr="00336820" w:rsidRDefault="00336820" w:rsidP="00336820">
      <w:pPr>
        <w:numPr>
          <w:ilvl w:val="0"/>
          <w:numId w:val="24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36820">
        <w:rPr>
          <w:rFonts w:ascii="Times New Roman" w:eastAsia="Times New Roman" w:hAnsi="Times New Roman" w:cs="Times New Roman"/>
          <w:sz w:val="24"/>
          <w:szCs w:val="24"/>
        </w:rPr>
        <w:t>Впровадження заходів для заохочення внутрішньої міграції до сільської місцевості громади для більш рівномірного розподілу населення.</w:t>
      </w:r>
    </w:p>
    <w:p w14:paraId="18018C51" w14:textId="77777777" w:rsidR="005E5D0A" w:rsidRPr="005E5D0A" w:rsidRDefault="005E5D0A" w:rsidP="005E5D0A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Symbol" w:cs="Times New Roman"/>
          <w:sz w:val="24"/>
          <w:szCs w:val="24"/>
        </w:rPr>
        <w:t>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Аналіз співвідношення народжуваності та смертності: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70CF87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Загальне співвідношення народжуваності до смертності за 2022-2024 роки становить 1:3,55 (1754 народжених проти 6228 померлих), що свідчить про критичний стан природного відтворення населення.</w:t>
      </w:r>
    </w:p>
    <w:p w14:paraId="18D62831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Динаміка співвідношення за роками демонструє погіршення ситуації: </w:t>
      </w:r>
    </w:p>
    <w:p w14:paraId="6AD0917A" w14:textId="77777777" w:rsidR="005E5D0A" w:rsidRPr="005E5D0A" w:rsidRDefault="005E5D0A" w:rsidP="005E5D0A">
      <w:pPr>
        <w:numPr>
          <w:ilvl w:val="1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2022 рік: 1:2,11 (685 народжених проти 1447 померлих)</w:t>
      </w:r>
    </w:p>
    <w:p w14:paraId="5E69DF91" w14:textId="77777777" w:rsidR="005E5D0A" w:rsidRPr="005E5D0A" w:rsidRDefault="005E5D0A" w:rsidP="005E5D0A">
      <w:pPr>
        <w:numPr>
          <w:ilvl w:val="1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2023 рік: 1:2,16 (622 народжених проти 1344 померлих)</w:t>
      </w:r>
    </w:p>
    <w:p w14:paraId="1EB2AD65" w14:textId="77777777" w:rsidR="005E5D0A" w:rsidRPr="005E5D0A" w:rsidRDefault="005E5D0A" w:rsidP="005E5D0A">
      <w:pPr>
        <w:numPr>
          <w:ilvl w:val="1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2024 рік: 1:3,49 (447 народжених проти 1559 померлих)</w:t>
      </w:r>
    </w:p>
    <w:p w14:paraId="47B2CEDD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Особливо тривожна ситуація спостерігається у 2024 році, коли кількість народжених скоротилася на 28,1% порівняно з 2023 роком, а смертність зросла на 16%.</w:t>
      </w:r>
    </w:p>
    <w:p w14:paraId="31B6BF97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Найгірше співвідношення у м. Дрогобич, де у 2024 році на 1 народженого припадало 3,64 померлих.</w:t>
      </w:r>
    </w:p>
    <w:p w14:paraId="4AE0CC63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У сільській місцевості співвідношення народжуваності до смертності більш сприятливе (1:2,66 за весь період), ніж у міській місцевості (1:3,88), що частково пояснює меншу інтенсивність депопуляції в селах.</w:t>
      </w:r>
    </w:p>
    <w:p w14:paraId="2D0DC536" w14:textId="77777777" w:rsidR="005E5D0A" w:rsidRPr="005E5D0A" w:rsidRDefault="005E5D0A" w:rsidP="005E5D0A">
      <w:pPr>
        <w:numPr>
          <w:ilvl w:val="0"/>
          <w:numId w:val="25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Різке зниження народжуваності у 2024 році в сільській місцевості (131 особа проти 295 у 2023 році) є тривожним сигналом і потребує детального вивчення причин.</w:t>
      </w:r>
    </w:p>
    <w:p w14:paraId="04537AE4" w14:textId="5A27E9A4" w:rsidR="005E5D0A" w:rsidRPr="005E5D0A" w:rsidRDefault="005E5D0A" w:rsidP="005E5D0A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Symbol" w:cs="Times New Roman"/>
          <w:sz w:val="24"/>
          <w:szCs w:val="24"/>
        </w:rPr>
        <w:t>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Прогнозні тенденції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119E413E" w14:textId="77777777" w:rsidR="005E5D0A" w:rsidRPr="005E5D0A" w:rsidRDefault="005E5D0A" w:rsidP="005E5D0A">
      <w:pPr>
        <w:numPr>
          <w:ilvl w:val="0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За умови збереження поточних тенденцій, можна очікувати подальше поступове зменшення постійного населення громади.</w:t>
      </w:r>
    </w:p>
    <w:p w14:paraId="7F3994C7" w14:textId="77777777" w:rsidR="005E5D0A" w:rsidRPr="005E5D0A" w:rsidRDefault="005E5D0A" w:rsidP="005E5D0A">
      <w:pPr>
        <w:numPr>
          <w:ilvl w:val="0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Частка сільського населення може продовжити зростати, що потребуватиме перегляду розподілу ресурсів між міською та сільською інфраструктурою.</w:t>
      </w:r>
    </w:p>
    <w:p w14:paraId="5F0D8B68" w14:textId="77777777" w:rsidR="005E5D0A" w:rsidRPr="005E5D0A" w:rsidRDefault="005E5D0A" w:rsidP="005E5D0A">
      <w:pPr>
        <w:numPr>
          <w:ilvl w:val="0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Присутність ВПО ймовірно залишатиметься значним фактором впливу на демографічну ситуацію громади в середньостроковій перспективі.</w:t>
      </w:r>
    </w:p>
    <w:p w14:paraId="25A9EB07" w14:textId="77777777" w:rsidR="005E5D0A" w:rsidRPr="005E5D0A" w:rsidRDefault="005E5D0A" w:rsidP="005E5D0A">
      <w:pPr>
        <w:numPr>
          <w:ilvl w:val="0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Зниження народжуваності призведе до скорочення кількості дітей шкільного віку в найближчі 5-10 років, що вимагатиме оптимізації освітньої мережі громади: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2AA21A5" w14:textId="77777777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За прогнозними оцінками, кількість дітей шкільного віку може зменшитися на 15-20% протягом наступних 7-10 років.</w:t>
      </w:r>
    </w:p>
    <w:p w14:paraId="53D96FF6" w14:textId="77777777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lastRenderedPageBreak/>
        <w:t>Необхідна розробка середньострокового плану оптимізації шкільної мережі з урахуванням демографічних тенденцій та розподілу населення між міською та сільською місцевостями.</w:t>
      </w:r>
    </w:p>
    <w:p w14:paraId="57A912F9" w14:textId="791E86B1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Особливу увагу слід приділити </w:t>
      </w:r>
      <w:r w:rsidR="003704EF">
        <w:rPr>
          <w:rFonts w:ascii="Times New Roman" w:eastAsia="Times New Roman" w:hAnsi="Times New Roman" w:cs="Times New Roman"/>
          <w:sz w:val="24"/>
          <w:szCs w:val="24"/>
        </w:rPr>
        <w:t xml:space="preserve">навчальним закладам Стебника та 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>сільським школам, де може спостерігатися критичне зменшення кількості учнів, що потребуватиме або консолідації шкіл, або впровадження альтернативних моделей освіти.</w:t>
      </w:r>
    </w:p>
    <w:p w14:paraId="0C49CCCD" w14:textId="77777777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Оптимізація має враховувати не лише демографічні показники, але й транспортну доступність, якість освітніх послуг та економічну ефективність.</w:t>
      </w:r>
    </w:p>
    <w:p w14:paraId="06428EFF" w14:textId="77777777" w:rsidR="005E5D0A" w:rsidRPr="005E5D0A" w:rsidRDefault="005E5D0A" w:rsidP="005E5D0A">
      <w:pPr>
        <w:numPr>
          <w:ilvl w:val="1"/>
          <w:numId w:val="26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Потрібно планувати перепрофілювання частини освітніх закладів для інших соціальних потреб громади або створення багатофункціональних освітніх центрів.</w:t>
      </w:r>
    </w:p>
    <w:p w14:paraId="42747ACB" w14:textId="59C99211" w:rsidR="005E5D0A" w:rsidRPr="005E5D0A" w:rsidRDefault="005E5D0A" w:rsidP="005E5D0A">
      <w:pPr>
        <w:spacing w:before="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Symbol" w:cs="Times New Roman"/>
          <w:sz w:val="24"/>
          <w:szCs w:val="24"/>
        </w:rPr>
        <w:t>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Рекомендації для планування</w:t>
      </w:r>
      <w:r w:rsidRPr="005E5D0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9979365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Розробка програм підтримки народжуваності та заохочення молодих сімей.</w:t>
      </w:r>
    </w:p>
    <w:p w14:paraId="16FE2E69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Розвиток програм соціальної інтеграції ВПО, особливо в сільській місцевості.</w:t>
      </w:r>
    </w:p>
    <w:p w14:paraId="304725C5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Планування розвитку інфраструктури з урахуванням реального наявного населення, включаючи ВПО.</w:t>
      </w:r>
    </w:p>
    <w:p w14:paraId="3480D62D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Моніторинг вікової структури населення для планування соціальних сервісів, особливо для літніх людей.</w:t>
      </w:r>
    </w:p>
    <w:p w14:paraId="4DA54D7F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sz w:val="24"/>
          <w:szCs w:val="24"/>
        </w:rPr>
        <w:t>Впровадження заходів для заохочення внутрішньої міграції до сільської місцевості громади для більш рівномірного розподілу населення.</w:t>
      </w:r>
    </w:p>
    <w:p w14:paraId="599AD01C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Створення робочої групи з оптимізації освітньої мережі, яка розробить поетапний план трансформації шкільної інфраструктури на наступні 10 років з урахуванням демографічних прогнозів.</w:t>
      </w:r>
    </w:p>
    <w:p w14:paraId="232EAD3F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Розробка комплексних заходів для залучення та утримання молодих сімей у громаді через покращення доступу до якісної освіти, медицини та можливостей працевлаштування.</w:t>
      </w:r>
    </w:p>
    <w:p w14:paraId="50B91304" w14:textId="77777777" w:rsidR="005E5D0A" w:rsidRPr="005E5D0A" w:rsidRDefault="005E5D0A" w:rsidP="005E5D0A">
      <w:pPr>
        <w:numPr>
          <w:ilvl w:val="0"/>
          <w:numId w:val="27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E5D0A">
        <w:rPr>
          <w:rFonts w:ascii="Times New Roman" w:eastAsia="Times New Roman" w:hAnsi="Times New Roman" w:cs="Times New Roman"/>
          <w:b/>
          <w:bCs/>
          <w:sz w:val="24"/>
          <w:szCs w:val="24"/>
        </w:rPr>
        <w:t>Впровадження моніторингової системи для щорічного відстеження демографічних показників та своєчасного коригування планів розвитку громади.</w:t>
      </w:r>
    </w:p>
    <w:p w14:paraId="0636AF37" w14:textId="77777777" w:rsidR="00A8166C" w:rsidRDefault="00A8166C" w:rsidP="00A8166C">
      <w:p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467DD3" w14:textId="77777777" w:rsidR="00A8166C" w:rsidRDefault="00A8166C" w:rsidP="00A8166C">
      <w:pPr>
        <w:spacing w:before="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2BA83A" w14:textId="77777777" w:rsidR="00C9375B" w:rsidRPr="00C9375B" w:rsidRDefault="00C9375B" w:rsidP="00C9375B">
      <w:pPr>
        <w:jc w:val="center"/>
        <w:rPr>
          <w:rFonts w:ascii="Times New Roman" w:hAnsi="Times New Roman" w:cs="Times New Roman"/>
          <w:sz w:val="28"/>
          <w:szCs w:val="28"/>
        </w:rPr>
      </w:pPr>
      <w:r w:rsidRPr="00C9375B">
        <w:rPr>
          <w:rFonts w:ascii="Times New Roman" w:hAnsi="Times New Roman" w:cs="Times New Roman"/>
          <w:sz w:val="28"/>
          <w:szCs w:val="28"/>
        </w:rPr>
        <w:t>Керуючий справами виконкому</w:t>
      </w:r>
      <w:r w:rsidRPr="00C9375B">
        <w:rPr>
          <w:rFonts w:ascii="Times New Roman" w:hAnsi="Times New Roman" w:cs="Times New Roman"/>
          <w:sz w:val="28"/>
          <w:szCs w:val="28"/>
        </w:rPr>
        <w:tab/>
      </w:r>
      <w:r w:rsidRPr="00C9375B">
        <w:rPr>
          <w:rFonts w:ascii="Times New Roman" w:hAnsi="Times New Roman" w:cs="Times New Roman"/>
          <w:sz w:val="28"/>
          <w:szCs w:val="28"/>
        </w:rPr>
        <w:tab/>
      </w:r>
      <w:r w:rsidRPr="00C9375B">
        <w:rPr>
          <w:rFonts w:ascii="Times New Roman" w:hAnsi="Times New Roman" w:cs="Times New Roman"/>
          <w:sz w:val="28"/>
          <w:szCs w:val="28"/>
        </w:rPr>
        <w:tab/>
        <w:t xml:space="preserve">  Віталій ВОВКІВ</w:t>
      </w:r>
    </w:p>
    <w:p w14:paraId="75FFF006" w14:textId="48F2A0C3" w:rsidR="00A8166C" w:rsidRDefault="00A8166C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F0E3F92" w14:textId="00A978A5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85F2B0" w14:textId="2DBC0BE1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206FB9" w14:textId="516AC125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807BBA" w14:textId="6717511B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8F5E0A" w14:textId="0B176853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09DE98" w14:textId="41AD27AA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AD7724F" w14:textId="26491A77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8911EF" w14:textId="40BDF234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20195B2" w14:textId="77777777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959D69A" w14:textId="77777777" w:rsidR="005C61E6" w:rsidRPr="005C61E6" w:rsidRDefault="005C61E6" w:rsidP="005C61E6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5C61E6">
        <w:rPr>
          <w:rFonts w:ascii="Times New Roman" w:hAnsi="Times New Roman" w:cs="Times New Roman"/>
          <w:sz w:val="28"/>
          <w:szCs w:val="28"/>
        </w:rPr>
        <w:t xml:space="preserve">Начальник  управління інвестицій </w:t>
      </w:r>
    </w:p>
    <w:p w14:paraId="768AA6FC" w14:textId="77777777" w:rsidR="005C61E6" w:rsidRPr="005C61E6" w:rsidRDefault="005C61E6" w:rsidP="005C61E6">
      <w:pPr>
        <w:spacing w:before="0" w:after="0"/>
        <w:jc w:val="both"/>
        <w:rPr>
          <w:rFonts w:ascii="Times New Roman" w:hAnsi="Times New Roman" w:cs="Times New Roman"/>
          <w:sz w:val="28"/>
          <w:szCs w:val="28"/>
        </w:rPr>
      </w:pPr>
      <w:r w:rsidRPr="005C61E6">
        <w:rPr>
          <w:rFonts w:ascii="Times New Roman" w:hAnsi="Times New Roman" w:cs="Times New Roman"/>
          <w:sz w:val="28"/>
          <w:szCs w:val="28"/>
        </w:rPr>
        <w:t>та економічного розвитку</w:t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</w:r>
      <w:r w:rsidRPr="005C61E6">
        <w:rPr>
          <w:rFonts w:ascii="Times New Roman" w:hAnsi="Times New Roman" w:cs="Times New Roman"/>
          <w:sz w:val="28"/>
          <w:szCs w:val="28"/>
        </w:rPr>
        <w:tab/>
        <w:t xml:space="preserve">Леся ЛАЗУНДА                 </w:t>
      </w:r>
    </w:p>
    <w:p w14:paraId="4FE559D6" w14:textId="2CB4514B" w:rsid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6FC3BB" w14:textId="77777777" w:rsidR="005C61E6" w:rsidRDefault="005C61E6" w:rsidP="005C61E6">
      <w:pPr>
        <w:pStyle w:val="af2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Директор КУ «Інститут міста»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Володимир КОНДЗЬОЛКА</w:t>
      </w:r>
    </w:p>
    <w:p w14:paraId="1C9F68F7" w14:textId="77777777" w:rsidR="005C61E6" w:rsidRPr="005C61E6" w:rsidRDefault="005C61E6" w:rsidP="00A8166C">
      <w:pPr>
        <w:spacing w:before="0" w:after="28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bookmarkStart w:id="2" w:name="_GoBack"/>
      <w:bookmarkEnd w:id="2"/>
    </w:p>
    <w:sectPr w:rsidR="005C61E6" w:rsidRPr="005C61E6">
      <w:pgSz w:w="11906" w:h="16838"/>
      <w:pgMar w:top="850" w:right="850" w:bottom="850" w:left="1417" w:header="0" w:footer="0" w:gutter="0"/>
      <w:pgNumType w:start="1"/>
      <w:cols w:space="720"/>
      <w:formProt w:val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C1788" w14:textId="77777777" w:rsidR="004E6F34" w:rsidRDefault="004E6F34">
      <w:pPr>
        <w:spacing w:line="240" w:lineRule="auto"/>
      </w:pPr>
      <w:r>
        <w:separator/>
      </w:r>
    </w:p>
  </w:endnote>
  <w:endnote w:type="continuationSeparator" w:id="0">
    <w:p w14:paraId="0A3BA37B" w14:textId="77777777" w:rsidR="004E6F34" w:rsidRDefault="004E6F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sig w:usb0="00000003" w:usb1="00000000" w:usb2="00000000" w:usb3="00000000" w:csb0="00000001" w:csb1="00000000"/>
    <w:embedRegular r:id="rId1" w:fontKey="{86AF7CAB-DAD7-447E-8148-20830C20277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BB2324ED-D33D-4C40-AA8B-91D6D5A3D8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A878C26F-754D-405D-947F-CF67777C5885}"/>
    <w:embedBold r:id="rId4" w:fontKey="{F783A1A3-9524-462C-A23E-DA8253737ACC}"/>
    <w:embedItalic r:id="rId5" w:fontKey="{EA59A89A-F5D1-47F1-82FD-534943692CF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lay">
    <w:altName w:val="Liberation Mono"/>
    <w:charset w:val="00"/>
    <w:family w:val="auto"/>
    <w:pitch w:val="default"/>
    <w:embedRegular r:id="rId6" w:fontKey="{FF319706-12B6-4963-B83E-9CB7E75ECDC4}"/>
  </w:font>
  <w:font w:name="Liberation Sans">
    <w:charset w:val="CC"/>
    <w:family w:val="swiss"/>
    <w:pitch w:val="variable"/>
    <w:sig w:usb0="E0000AFF" w:usb1="500078FF" w:usb2="00000021" w:usb3="00000000" w:csb0="000001BF" w:csb1="00000000"/>
    <w:embedRegular r:id="rId7" w:fontKey="{8029D6E1-6044-4BFE-89C3-EC43FBC86CFE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8" w:fontKey="{0F1C1E24-281A-4282-8196-C983F3F345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9" w:fontKey="{B66D335B-582C-4A04-9A37-9433AC7E003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0" w:fontKey="{A2A5E156-A147-4456-AB2F-B7A3EE1F87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C25632" w14:textId="77777777" w:rsidR="004E6F34" w:rsidRDefault="004E6F34">
      <w:pPr>
        <w:spacing w:before="0" w:after="0"/>
      </w:pPr>
      <w:r>
        <w:separator/>
      </w:r>
    </w:p>
  </w:footnote>
  <w:footnote w:type="continuationSeparator" w:id="0">
    <w:p w14:paraId="5AE74FD4" w14:textId="77777777" w:rsidR="004E6F34" w:rsidRDefault="004E6F34">
      <w:pPr>
        <w:spacing w:before="0" w:after="0"/>
      </w:pPr>
      <w:r>
        <w:continuationSeparator/>
      </w:r>
    </w:p>
  </w:footnote>
  <w:footnote w:id="1">
    <w:p w14:paraId="3BF311A6" w14:textId="77777777" w:rsidR="00CE6AAC" w:rsidRDefault="00CE6AAC">
      <w:pPr>
        <w:spacing w:after="0" w:line="240" w:lineRule="auto"/>
      </w:pPr>
      <w:r>
        <w:rPr>
          <w:rStyle w:val="a9"/>
        </w:rPr>
        <w:footnoteRef/>
      </w:r>
      <w:r>
        <w:rPr>
          <w:color w:val="000000"/>
        </w:rPr>
        <w:t xml:space="preserve"> https://www.ukrstat.gov.ua/operativ/open_data/2022/225_2022.xlsx</w:t>
      </w:r>
    </w:p>
  </w:footnote>
  <w:footnote w:id="2">
    <w:p w14:paraId="76F8E2A5" w14:textId="77777777" w:rsidR="00CE6AAC" w:rsidRDefault="00CE6AAC">
      <w:pPr>
        <w:spacing w:after="0" w:line="240" w:lineRule="auto"/>
      </w:pPr>
      <w:r>
        <w:rPr>
          <w:rStyle w:val="a9"/>
        </w:rPr>
        <w:footnoteRef/>
      </w:r>
      <w:r>
        <w:rPr>
          <w:color w:val="000000"/>
        </w:rPr>
        <w:t xml:space="preserve"> Довідка Відділу охорони здоров’я Дрогобицької міської ради</w:t>
      </w:r>
    </w:p>
  </w:footnote>
  <w:footnote w:id="3">
    <w:p w14:paraId="570288A2" w14:textId="77777777" w:rsidR="00CE6AAC" w:rsidRDefault="00CE6AAC">
      <w:pPr>
        <w:spacing w:after="0" w:line="240" w:lineRule="auto"/>
      </w:pPr>
      <w:r>
        <w:rPr>
          <w:rStyle w:val="a9"/>
        </w:rPr>
        <w:footnoteRef/>
      </w:r>
      <w:r>
        <w:rPr>
          <w:color w:val="000000"/>
        </w:rPr>
        <w:t xml:space="preserve"> Довідка управління соціального захисту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39341B"/>
    <w:multiLevelType w:val="multilevel"/>
    <w:tmpl w:val="9239341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B5E306ED"/>
    <w:multiLevelType w:val="multilevel"/>
    <w:tmpl w:val="B5E306ED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2" w15:restartNumberingAfterBreak="0">
    <w:nsid w:val="BF205925"/>
    <w:multiLevelType w:val="multilevel"/>
    <w:tmpl w:val="BF2059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C8879AEF"/>
    <w:multiLevelType w:val="multilevel"/>
    <w:tmpl w:val="C8879AE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4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F4B5D9F5"/>
    <w:multiLevelType w:val="multilevel"/>
    <w:tmpl w:val="F4B5D9F5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sz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053208E"/>
    <w:multiLevelType w:val="multilevel"/>
    <w:tmpl w:val="005320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7" w15:restartNumberingAfterBreak="0">
    <w:nsid w:val="0248C179"/>
    <w:multiLevelType w:val="multilevel"/>
    <w:tmpl w:val="0248C17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030578CE"/>
    <w:multiLevelType w:val="multilevel"/>
    <w:tmpl w:val="8F74F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3D62ECE"/>
    <w:multiLevelType w:val="multilevel"/>
    <w:tmpl w:val="03D62E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0" w15:restartNumberingAfterBreak="0">
    <w:nsid w:val="168825D3"/>
    <w:multiLevelType w:val="multilevel"/>
    <w:tmpl w:val="7D5CD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0EC97"/>
    <w:multiLevelType w:val="multilevel"/>
    <w:tmpl w:val="2470EC9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2" w15:restartNumberingAfterBreak="0">
    <w:nsid w:val="25B654F3"/>
    <w:multiLevelType w:val="multilevel"/>
    <w:tmpl w:val="25B654F3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abstractNum w:abstractNumId="13" w15:restartNumberingAfterBreak="0">
    <w:nsid w:val="29055F33"/>
    <w:multiLevelType w:val="multilevel"/>
    <w:tmpl w:val="FF28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8F537B"/>
    <w:multiLevelType w:val="multilevel"/>
    <w:tmpl w:val="2A8F537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sz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AB69D0"/>
    <w:multiLevelType w:val="multilevel"/>
    <w:tmpl w:val="2484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5C7C51"/>
    <w:multiLevelType w:val="multilevel"/>
    <w:tmpl w:val="14045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DB400F"/>
    <w:multiLevelType w:val="multilevel"/>
    <w:tmpl w:val="87E2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001CA2"/>
    <w:multiLevelType w:val="multilevel"/>
    <w:tmpl w:val="428EB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24763B2"/>
    <w:multiLevelType w:val="multilevel"/>
    <w:tmpl w:val="C884E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D4DC07F"/>
    <w:multiLevelType w:val="multilevel"/>
    <w:tmpl w:val="4D4DC07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sz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7826D1B"/>
    <w:multiLevelType w:val="multilevel"/>
    <w:tmpl w:val="C2BC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9ADCABA"/>
    <w:multiLevelType w:val="multilevel"/>
    <w:tmpl w:val="59ADCA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 w15:restartNumberingAfterBreak="0">
    <w:nsid w:val="5A241D34"/>
    <w:multiLevelType w:val="multilevel"/>
    <w:tmpl w:val="5A241D3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F8D5EEE"/>
    <w:multiLevelType w:val="multilevel"/>
    <w:tmpl w:val="47B8B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096044"/>
    <w:multiLevelType w:val="multilevel"/>
    <w:tmpl w:val="D766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2183CF9"/>
    <w:multiLevelType w:val="multilevel"/>
    <w:tmpl w:val="72183CF9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  <w:sz w:val="24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cs="Noto Sans Symbols" w:hint="default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cs="Noto Sans Symbols" w:hint="default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cs="Noto Sans Symbols" w:hint="default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cs="Noto Sans Symbols" w:hint="default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  <w:sz w:val="20"/>
        <w:szCs w:val="20"/>
      </w:rPr>
    </w:lvl>
  </w:abstractNum>
  <w:num w:numId="1">
    <w:abstractNumId w:val="6"/>
  </w:num>
  <w:num w:numId="2">
    <w:abstractNumId w:val="4"/>
  </w:num>
  <w:num w:numId="3">
    <w:abstractNumId w:val="22"/>
  </w:num>
  <w:num w:numId="4">
    <w:abstractNumId w:val="2"/>
  </w:num>
  <w:num w:numId="5">
    <w:abstractNumId w:val="1"/>
  </w:num>
  <w:num w:numId="6">
    <w:abstractNumId w:val="9"/>
  </w:num>
  <w:num w:numId="7">
    <w:abstractNumId w:val="12"/>
  </w:num>
  <w:num w:numId="8">
    <w:abstractNumId w:val="26"/>
  </w:num>
  <w:num w:numId="9">
    <w:abstractNumId w:val="7"/>
  </w:num>
  <w:num w:numId="10">
    <w:abstractNumId w:val="0"/>
  </w:num>
  <w:num w:numId="11">
    <w:abstractNumId w:val="14"/>
  </w:num>
  <w:num w:numId="12">
    <w:abstractNumId w:val="23"/>
  </w:num>
  <w:num w:numId="13">
    <w:abstractNumId w:val="3"/>
  </w:num>
  <w:num w:numId="14">
    <w:abstractNumId w:val="20"/>
  </w:num>
  <w:num w:numId="15">
    <w:abstractNumId w:val="5"/>
  </w:num>
  <w:num w:numId="16">
    <w:abstractNumId w:val="11"/>
  </w:num>
  <w:num w:numId="17">
    <w:abstractNumId w:val="19"/>
  </w:num>
  <w:num w:numId="18">
    <w:abstractNumId w:val="8"/>
  </w:num>
  <w:num w:numId="19">
    <w:abstractNumId w:val="13"/>
  </w:num>
  <w:num w:numId="20">
    <w:abstractNumId w:val="21"/>
  </w:num>
  <w:num w:numId="21">
    <w:abstractNumId w:val="17"/>
  </w:num>
  <w:num w:numId="22">
    <w:abstractNumId w:val="15"/>
  </w:num>
  <w:num w:numId="23">
    <w:abstractNumId w:val="24"/>
  </w:num>
  <w:num w:numId="24">
    <w:abstractNumId w:val="16"/>
  </w:num>
  <w:num w:numId="25">
    <w:abstractNumId w:val="18"/>
  </w:num>
  <w:num w:numId="26">
    <w:abstractNumId w:val="25"/>
  </w:num>
  <w:num w:numId="2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74D"/>
    <w:rsid w:val="00001822"/>
    <w:rsid w:val="00207908"/>
    <w:rsid w:val="0022374D"/>
    <w:rsid w:val="00235AEB"/>
    <w:rsid w:val="002A6920"/>
    <w:rsid w:val="002E7D10"/>
    <w:rsid w:val="00336820"/>
    <w:rsid w:val="003704EF"/>
    <w:rsid w:val="003E4A90"/>
    <w:rsid w:val="004E6F34"/>
    <w:rsid w:val="00512637"/>
    <w:rsid w:val="005C08A5"/>
    <w:rsid w:val="005C61E6"/>
    <w:rsid w:val="005E5D0A"/>
    <w:rsid w:val="005F371D"/>
    <w:rsid w:val="005F67D7"/>
    <w:rsid w:val="00694A7F"/>
    <w:rsid w:val="00836033"/>
    <w:rsid w:val="00873C5E"/>
    <w:rsid w:val="009D5244"/>
    <w:rsid w:val="00A01288"/>
    <w:rsid w:val="00A8166C"/>
    <w:rsid w:val="00AE1260"/>
    <w:rsid w:val="00C9375B"/>
    <w:rsid w:val="00C956B3"/>
    <w:rsid w:val="00CE6AAC"/>
    <w:rsid w:val="00DF770B"/>
    <w:rsid w:val="00E275D2"/>
    <w:rsid w:val="00E735F2"/>
    <w:rsid w:val="00F23674"/>
    <w:rsid w:val="00F666C0"/>
    <w:rsid w:val="4CF974E7"/>
    <w:rsid w:val="51690386"/>
    <w:rsid w:val="531F1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01047"/>
  <w15:docId w15:val="{4B0E3CA3-45D6-4804-A852-FC2130F8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after="200" w:line="276" w:lineRule="auto"/>
    </w:pPr>
  </w:style>
  <w:style w:type="paragraph" w:styleId="1">
    <w:name w:val="heading 1"/>
    <w:basedOn w:val="a"/>
    <w:next w:val="a"/>
    <w:uiPriority w:val="9"/>
    <w:qFormat/>
    <w:pPr>
      <w:pBdr>
        <w:top w:val="single" w:sz="24" w:space="0" w:color="156082"/>
        <w:left w:val="single" w:sz="24" w:space="0" w:color="156082"/>
        <w:bottom w:val="single" w:sz="24" w:space="0" w:color="156082"/>
        <w:right w:val="single" w:sz="24" w:space="0" w:color="156082"/>
      </w:pBdr>
      <w:shd w:val="clear" w:color="auto" w:fill="156082"/>
      <w:spacing w:after="0"/>
      <w:outlineLvl w:val="0"/>
    </w:pPr>
    <w:rPr>
      <w:smallCaps/>
      <w:color w:val="FFFFFF"/>
      <w:sz w:val="22"/>
      <w:szCs w:val="22"/>
    </w:rPr>
  </w:style>
  <w:style w:type="paragraph" w:styleId="2">
    <w:name w:val="heading 2"/>
    <w:basedOn w:val="a"/>
    <w:next w:val="a"/>
    <w:uiPriority w:val="9"/>
    <w:unhideWhenUsed/>
    <w:qFormat/>
    <w:pPr>
      <w:pBdr>
        <w:top w:val="single" w:sz="24" w:space="0" w:color="C1E4F5"/>
        <w:left w:val="single" w:sz="24" w:space="0" w:color="C1E4F5"/>
        <w:bottom w:val="single" w:sz="24" w:space="0" w:color="C1E4F5"/>
        <w:right w:val="single" w:sz="24" w:space="0" w:color="C1E4F5"/>
      </w:pBdr>
      <w:shd w:val="clear" w:color="auto" w:fill="C1E4F5"/>
      <w:spacing w:after="0"/>
      <w:outlineLvl w:val="1"/>
    </w:pPr>
    <w:rPr>
      <w:smallCaps/>
    </w:rPr>
  </w:style>
  <w:style w:type="paragraph" w:styleId="3">
    <w:name w:val="heading 3"/>
    <w:basedOn w:val="a"/>
    <w:next w:val="a"/>
    <w:uiPriority w:val="9"/>
    <w:unhideWhenUsed/>
    <w:qFormat/>
    <w:pPr>
      <w:pBdr>
        <w:top w:val="single" w:sz="6" w:space="2" w:color="156082"/>
      </w:pBdr>
      <w:spacing w:before="300" w:after="0"/>
      <w:outlineLvl w:val="2"/>
    </w:pPr>
    <w:rPr>
      <w:smallCaps/>
      <w:color w:val="0A2F40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dotted" w:sz="6" w:space="2" w:color="156082"/>
      </w:pBdr>
      <w:spacing w:before="200" w:after="0"/>
      <w:outlineLvl w:val="3"/>
    </w:pPr>
    <w:rPr>
      <w:smallCap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bottom w:val="single" w:sz="6" w:space="1" w:color="156082"/>
      </w:pBdr>
      <w:spacing w:before="200" w:after="0"/>
      <w:outlineLvl w:val="4"/>
    </w:pPr>
    <w:rPr>
      <w:smallCaps/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bottom w:val="dotted" w:sz="6" w:space="1" w:color="156082"/>
      </w:pBdr>
      <w:spacing w:before="200" w:after="0"/>
      <w:outlineLvl w:val="5"/>
    </w:pPr>
    <w:rPr>
      <w:smallCaps/>
      <w:color w:val="0F476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before="0" w:after="140"/>
    </w:pPr>
  </w:style>
  <w:style w:type="paragraph" w:styleId="a4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5">
    <w:name w:val="footnote text"/>
    <w:basedOn w:val="a"/>
    <w:qFormat/>
  </w:style>
  <w:style w:type="paragraph" w:styleId="a6">
    <w:name w:val="List"/>
    <w:basedOn w:val="a3"/>
    <w:rPr>
      <w:rFonts w:cs="Arial"/>
    </w:rPr>
  </w:style>
  <w:style w:type="paragraph" w:styleId="a7">
    <w:name w:val="Subtitle"/>
    <w:basedOn w:val="a"/>
    <w:next w:val="a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paragraph" w:styleId="a8">
    <w:name w:val="Title"/>
    <w:basedOn w:val="a"/>
    <w:next w:val="a"/>
    <w:uiPriority w:val="10"/>
    <w:qFormat/>
    <w:pPr>
      <w:spacing w:before="0" w:after="0"/>
    </w:pPr>
    <w:rPr>
      <w:rFonts w:ascii="Play" w:eastAsia="Play" w:hAnsi="Play" w:cs="Play"/>
      <w:smallCaps/>
      <w:color w:val="156082"/>
      <w:sz w:val="52"/>
      <w:szCs w:val="52"/>
    </w:rPr>
  </w:style>
  <w:style w:type="character" w:customStyle="1" w:styleId="a9">
    <w:name w:val="Символи виноски"/>
    <w:qFormat/>
  </w:style>
  <w:style w:type="character" w:customStyle="1" w:styleId="aa">
    <w:name w:val="Прив'язка виноски"/>
    <w:qFormat/>
    <w:rPr>
      <w:vertAlign w:val="superscript"/>
    </w:rPr>
  </w:style>
  <w:style w:type="character" w:customStyle="1" w:styleId="ab">
    <w:name w:val="Прив'язка кінцевої виноски"/>
    <w:rPr>
      <w:vertAlign w:val="superscript"/>
    </w:rPr>
  </w:style>
  <w:style w:type="character" w:customStyle="1" w:styleId="ac">
    <w:name w:val="Символи кінцевої виноски"/>
    <w:qFormat/>
  </w:style>
  <w:style w:type="paragraph" w:customStyle="1" w:styleId="10">
    <w:name w:val="Заголовок1"/>
    <w:basedOn w:val="a"/>
    <w:next w:val="a3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ad">
    <w:name w:val="Покажчик"/>
    <w:basedOn w:val="a"/>
    <w:qFormat/>
    <w:pPr>
      <w:suppressLineNumbers/>
    </w:pPr>
    <w:rPr>
      <w:rFonts w:cs="Arial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name w:val="таблиця док"/>
    <w:basedOn w:val="TableNormal2"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56082"/>
          <w:left w:val="single" w:sz="4" w:space="0" w:color="156082"/>
          <w:bottom w:val="single" w:sz="4" w:space="0" w:color="156082"/>
          <w:right w:val="single" w:sz="4" w:space="0" w:color="156082"/>
          <w:insideH w:val="nil"/>
          <w:insideV w:val="nil"/>
        </w:tcBorders>
        <w:shd w:val="clear" w:color="auto" w:fill="156082"/>
      </w:tcPr>
    </w:tblStylePr>
    <w:tblStylePr w:type="lastRow">
      <w:rPr>
        <w:b/>
      </w:rPr>
      <w:tblPr/>
      <w:tcPr>
        <w:tcBorders>
          <w:top w:val="single" w:sz="4" w:space="0" w:color="15608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1E4F5"/>
      </w:tcPr>
    </w:tblStylePr>
    <w:tblStylePr w:type="band1Horz">
      <w:tblPr/>
      <w:tcPr>
        <w:shd w:val="clear" w:color="auto" w:fill="C1E4F5"/>
      </w:tcPr>
    </w:tblStylePr>
  </w:style>
  <w:style w:type="table" w:customStyle="1" w:styleId="-411">
    <w:name w:val="Таблиця-список 4 – акцент 11"/>
    <w:basedOn w:val="a1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4110">
    <w:name w:val="Таблиця-сітка 4 – акцент 11"/>
    <w:basedOn w:val="a1"/>
    <w:uiPriority w:val="49"/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511">
    <w:name w:val="Таблиця-список 5 (темний) – акцент 11"/>
    <w:basedOn w:val="a1"/>
    <w:uiPriority w:val="50"/>
    <w:rPr>
      <w:color w:val="FFFFFF" w:themeColor="background1"/>
    </w:rPr>
    <w:tblPr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">
    <w:name w:val="Таблиця-сітка 5 (темна) – акцент 5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-451">
    <w:name w:val="Таблиця-сітка 4 – акцент 51"/>
    <w:basedOn w:val="a1"/>
    <w:uiPriority w:val="49"/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-541">
    <w:name w:val="Таблиця-сітка 5 (темна) – акцент 41"/>
    <w:basedOn w:val="a1"/>
    <w:uiPriority w:val="50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af">
    <w:name w:val="Table Grid"/>
    <w:basedOn w:val="a1"/>
    <w:uiPriority w:val="39"/>
    <w:rsid w:val="00A816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2E7D1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7D10"/>
    <w:rPr>
      <w:rFonts w:ascii="Segoe UI" w:hAnsi="Segoe UI" w:cs="Segoe UI"/>
      <w:sz w:val="18"/>
      <w:szCs w:val="18"/>
    </w:rPr>
  </w:style>
  <w:style w:type="paragraph" w:styleId="af2">
    <w:name w:val="Normal (Web)"/>
    <w:basedOn w:val="a"/>
    <w:uiPriority w:val="99"/>
    <w:rsid w:val="005C61E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1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oWZYmT3q2gW8wJqsGEmVNhYNxA==">CgMxLjAyCGguZ2pkZ3hzMgloLjMwajB6bGwyCWguMWZvYjl0ZTIJaC4zem55c2g3MgloLjJldDkycDAyCGgudHlqY3d0MgloLjNkeTZ2a20yCWguMXQzaDVzZjIJaC40ZDM0b2c4MgloLjJzOGV5bzEyCWguMTdkcDh2dTIJaC4zcmRjcmpuOAByITFCQldBSExhcDFtMllBLU9LdmFwMzdTRm5uTC0wVmdkSA==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B8F269F56F1044BD37C3D875513203" ma:contentTypeVersion="5" ma:contentTypeDescription="Create a new document." ma:contentTypeScope="" ma:versionID="e830645d08f13e2f806ec0eeccc3a37b">
  <xsd:schema xmlns:xsd="http://www.w3.org/2001/XMLSchema" xmlns:xs="http://www.w3.org/2001/XMLSchema" xmlns:p="http://schemas.microsoft.com/office/2006/metadata/properties" xmlns:ns3="469061e2-b022-4dfe-a653-57122a1431bc" targetNamespace="http://schemas.microsoft.com/office/2006/metadata/properties" ma:root="true" ma:fieldsID="250090ea29a2861b4495953238ba9444" ns3:_="">
    <xsd:import namespace="469061e2-b022-4dfe-a653-57122a1431bc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9061e2-b022-4dfe-a653-57122a1431bc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02535D-38AF-4FB3-899F-B12EC022E1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5EF95D-2C47-4D74-A0FA-64D8B0A8E3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50E1883-D00C-438E-8316-3AFA63C953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9061e2-b022-4dfe-a653-57122a143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2428</Words>
  <Characters>13846</Characters>
  <Application>Microsoft Office Word</Application>
  <DocSecurity>0</DocSecurity>
  <Lines>115</Lines>
  <Paragraphs>32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2025-04-03T11:08:00Z</cp:lastPrinted>
  <dcterms:created xsi:type="dcterms:W3CDTF">2025-04-03T06:39:00Z</dcterms:created>
  <dcterms:modified xsi:type="dcterms:W3CDTF">2025-04-03T11:15:00Z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1033-12.2.0.20326</vt:lpwstr>
  </property>
  <property fmtid="{D5CDD505-2E9C-101B-9397-08002B2CF9AE}" pid="9" name="ICV">
    <vt:lpwstr>A80E911A521E41B88565C9879BA7EC9D_12</vt:lpwstr>
  </property>
  <property fmtid="{D5CDD505-2E9C-101B-9397-08002B2CF9AE}" pid="10" name="ContentTypeId">
    <vt:lpwstr>0x01010086B8F269F56F1044BD37C3D875513203</vt:lpwstr>
  </property>
</Properties>
</file>